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70259" w14:textId="77777777" w:rsidR="0081038C" w:rsidRPr="00DE6666" w:rsidRDefault="00D012F4" w:rsidP="00DE66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34.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7.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руралном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развоју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(,,</w:t>
      </w:r>
      <w:proofErr w:type="spellStart"/>
      <w:proofErr w:type="gramEnd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Службени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гласник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РС”,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 10/13, 142/14, 103/15 и 101/16),</w:t>
      </w:r>
    </w:p>
    <w:p w14:paraId="34B21807" w14:textId="77777777" w:rsidR="0081038C" w:rsidRPr="00DE6666" w:rsidRDefault="00D012F4" w:rsidP="00DE66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Министар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шумарства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водопривреде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доноси</w:t>
      </w:r>
      <w:proofErr w:type="spellEnd"/>
    </w:p>
    <w:p w14:paraId="2F509C96" w14:textId="77777777" w:rsidR="0081038C" w:rsidRPr="00DE6666" w:rsidRDefault="00D012F4" w:rsidP="00DE6666">
      <w:pPr>
        <w:spacing w:after="225"/>
        <w:jc w:val="center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ПРАВИЛНИК</w:t>
      </w:r>
    </w:p>
    <w:p w14:paraId="4293EA61" w14:textId="77777777" w:rsidR="0081038C" w:rsidRPr="00DE6666" w:rsidRDefault="00D012F4" w:rsidP="00DE66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</w:t>
      </w: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подстицајима</w:t>
      </w:r>
      <w:proofErr w:type="spellEnd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унапређење</w:t>
      </w:r>
      <w:proofErr w:type="spellEnd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економских</w:t>
      </w:r>
      <w:proofErr w:type="spellEnd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активности</w:t>
      </w:r>
      <w:proofErr w:type="spellEnd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селу</w:t>
      </w:r>
      <w:proofErr w:type="spellEnd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кроз</w:t>
      </w:r>
      <w:proofErr w:type="spellEnd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подршку</w:t>
      </w:r>
      <w:proofErr w:type="spellEnd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непољопривредним</w:t>
      </w:r>
      <w:proofErr w:type="spellEnd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активностима</w:t>
      </w:r>
      <w:proofErr w:type="spellEnd"/>
    </w:p>
    <w:p w14:paraId="3F935472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>I. УВОДНЕ ОДРЕДБЕ</w:t>
      </w:r>
    </w:p>
    <w:p w14:paraId="121B5EA7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</w:p>
    <w:p w14:paraId="3F0AD9DA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ближe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прoписуjу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врсте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подстицајa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унапређење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економских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кроз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подршку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непољопривредним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образац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максимални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изнoси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пoдстицaja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пo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кoриснику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5447FB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2.</w:t>
      </w:r>
    </w:p>
    <w:p w14:paraId="225A1C1C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Поједини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изрази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употребљени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следеће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значење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5F5334A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DE666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грађење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јесте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извођење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грађевинских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грађевинско-занатских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уградња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грађевинских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производа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постројења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планирање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изградња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BD84E8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DE666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изградња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јесте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реконструкција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доградња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адаптација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санација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инвестиционог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одржавања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A0AF32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DE666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рурална</w:t>
      </w:r>
      <w:proofErr w:type="spellEnd"/>
      <w:r w:rsidRPr="00DE666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подручја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насељена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места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територији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Републике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Србије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изузимајући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територије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насељених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места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густином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насељености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изнад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150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становника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km²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Прилогу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Листа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насељених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места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изван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руралних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подручја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одштампан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чини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саставни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6DCEC2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DE666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повезана</w:t>
      </w:r>
      <w:proofErr w:type="spellEnd"/>
      <w:r w:rsidRPr="00DE666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лица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носилац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породичног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супружници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ванбрачни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партнери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крвни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сродници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линији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крвни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сродници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побочној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линији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закључно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трећим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степеном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сродства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сродници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тазбини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другог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степена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сродства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усвојилац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усвојеник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између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извршен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пренос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управљачких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повезана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смислу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порез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добит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A1A7CB" w14:textId="6F485E49" w:rsidR="0081038C" w:rsidRDefault="00D012F4" w:rsidP="00DE6666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r w:rsidRPr="00DE666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реализација</w:t>
      </w:r>
      <w:proofErr w:type="spellEnd"/>
      <w:r w:rsidRPr="00DE666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јесте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извршење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свих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радњи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вези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изградњом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набавком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закључење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купопродајног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уговора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промет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робе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издавање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докумената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робу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преузимање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робе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исплата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цене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потпуности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стављања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функцију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наменом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категорисање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5606E9" w14:textId="6D54042A" w:rsidR="00DE6666" w:rsidRDefault="00DE6666" w:rsidP="00DE6666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30B233" w14:textId="77777777" w:rsidR="00DE6666" w:rsidRPr="00DE6666" w:rsidRDefault="00DE6666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</w:p>
    <w:p w14:paraId="2DAEDCE1" w14:textId="2DAA09D8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>II. ВРСТЕ ПОДСТИЦАЈА</w:t>
      </w:r>
    </w:p>
    <w:p w14:paraId="285C7E2E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3.</w:t>
      </w:r>
    </w:p>
    <w:p w14:paraId="7F616766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унапређење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економских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кроз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подршку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непољопривредним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обухватају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следећим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секторима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6C8B934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сектору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руралног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75D12F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сектору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ловног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E6FB59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сектору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45682A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4.</w:t>
      </w:r>
    </w:p>
    <w:p w14:paraId="4CB9DD23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сектору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руралног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улагање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набавку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промоција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непољопривредних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пружања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услуга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аутентичним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угоститељским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сеоском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туристичком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домаћинству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смислу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65654E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сектору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ловног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улагање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набавку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промоција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непољопривредних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пружања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услуга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категорисаним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ловног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ловачка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вила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смислу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EC0FCA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сектору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улагања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набавку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алата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обављaње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сматрају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одређивање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сматрају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сертификовања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вођење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посебне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евиденције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издатих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промоција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непољопривредних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сектору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26A9E6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</w:t>
      </w:r>
    </w:p>
    <w:p w14:paraId="1650BD97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4.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1. и 2.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обухватају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2860606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грађење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и/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или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AA1E88C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Прилогу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Аутентични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угоститељски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сеоском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туристичком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домаћинству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одштампан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уз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чини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саставни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ловачких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вила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06330EF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дворишта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аутентичних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сеоског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туристичког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домаћинства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ловачких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вила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партерног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58EDC8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набавку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опреме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ради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унапређења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понуде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пружања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угоститељских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услуга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аутентичним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угоститељским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објектима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домаћој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радиности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или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сеоском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туристичком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домаћинству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односно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ловачким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вилама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и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6A6EAE6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побољшање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пратећих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садржаја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области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рекреације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набавке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дворишног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мобилијара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C8E39D8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остале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4DE777" w14:textId="77777777" w:rsidR="0081038C" w:rsidRPr="00744381" w:rsidRDefault="00D012F4">
      <w:pPr>
        <w:spacing w:after="150"/>
        <w:rPr>
          <w:rFonts w:ascii="Times New Roman" w:hAnsi="Times New Roman" w:cs="Times New Roman"/>
          <w:b/>
          <w:bCs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промоцију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непољопривредних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активности</w:t>
      </w:r>
      <w:proofErr w:type="spellEnd"/>
      <w:r w:rsidRPr="00744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2B58B76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4.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3.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обухватају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9B3EF6E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набавку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алата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очувања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унапређења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сертификовани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одређивање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сматрају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сертификовања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вођење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посебне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евиденције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издатих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F52653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промоцију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непољопривредних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CC366A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6.</w:t>
      </w:r>
    </w:p>
    <w:p w14:paraId="76504883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Прилогу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3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Листа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одштампан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чини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саставни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FAB8CA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7.</w:t>
      </w:r>
    </w:p>
    <w:p w14:paraId="2D8FBFC7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надокнађују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EBCF714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порези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укључујући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порез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додату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вредност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5FB20A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царинске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увозне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друге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дажбине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C3DFDEE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трошкови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банкарске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провизије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трошкови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јемства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сличне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накнаде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435434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трошкови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куповине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закупа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земљишта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01FFF8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трошкови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превоза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монтаже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други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оперативни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трошкови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C5A5F5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трошкови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премера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геодетских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снимања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7C922E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половна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ремонтована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алати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тачка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00B106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доприноси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натури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сопствени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материјал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подносиоца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76940380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9)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материјали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типу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одговарају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предрачуну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овереном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стране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лиценцираног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инжењера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одговарајуће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струке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одговарају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попису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овереном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стране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лиценцираног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инжењера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одговарајуће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струке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573AEA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10)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трошкове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израде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странице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штампаног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материјала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садржају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одговарају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секторима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непољопривредних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7BEEC2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дворишни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мобилијар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испуњава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норме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Европски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комитет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стандардизацију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(CEN), а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прихватио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Завод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стандардизацију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Србије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5837AD2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потрошни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материјал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очување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унапређење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сертификовани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одређивање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сматрају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сертификовања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вођење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посебне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евиденције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издатих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00B84CF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трошкови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уговора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надзорним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органом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F2CDB9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14)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набавка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лизинга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цесије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компензације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асигнације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други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представља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гашење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обавезе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пребијања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дугова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CAE17D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15)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нереално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високе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представљају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тржишну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вредност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понуђене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врсте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39437E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>III. УСЛОВИ ЗА ОСТВАРИВАЊЕ ПРАВА НА ПОДСТИЦАЈЕ</w:t>
      </w:r>
    </w:p>
    <w:p w14:paraId="72DEEC65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8.</w:t>
      </w:r>
    </w:p>
    <w:p w14:paraId="6D1FE4A9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руралном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развоју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B941EE7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физичко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носилац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регистрованог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комерцијалног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породичног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727954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предузетник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A57DA1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DD17BE7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привредно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друштво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88B34C5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земљорадничка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задруга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F7439F6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(3)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удружење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8E08EC0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9.</w:t>
      </w:r>
    </w:p>
    <w:p w14:paraId="49D1234E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остварује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8.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7445314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уписано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Регистар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газдинстава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даљем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тексту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Регистар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комерцијално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газдинство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налази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статусу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342E1D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евидентираних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доспелих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неизмирених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дуговања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министарству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надлежном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раније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остварених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субвенција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кредита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D9CE26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конкурсну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даљем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тексту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другом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субвенције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донације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другог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поступка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посебним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кредитна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подршка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регистрованим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газдинствима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C669CF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измирило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доспеле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обавезе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јавних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прихода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D61A85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реализована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периоду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текуће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календарске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најкасније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30.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новембра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наредне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календарске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C41E82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збирни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износ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појединачних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рачуна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већи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20.000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динара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урачунатог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пореза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додату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вредност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обавезу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подношења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спецификације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рачуна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Прилога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4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Спецификација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рачуна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одштампан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чини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саставни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D331EC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израдило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бизнис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укупне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вредност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прелази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600.000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динара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укључујући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ПДВ)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Прилогом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Бизнис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______</w:t>
      </w:r>
      <w:proofErr w:type="gram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_ ,</w:t>
      </w:r>
      <w:proofErr w:type="gram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одштампан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чини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саставни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2F1CA0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подносилац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представљају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повезана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6A038F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10.</w:t>
      </w:r>
    </w:p>
    <w:p w14:paraId="6A177231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8.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тач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1), 2) и 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подтачка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(3)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остварује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поред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9.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испуњава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следеће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084BB90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категорисан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надлежног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јединице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пружање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услуга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сеоском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туристичком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домаћинству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ловачка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вила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категорисан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министарства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надлежног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евидентиран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1C3D29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катастарске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парцеле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његовом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власништву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сувласништву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630A11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власништву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закупа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уговора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закљученог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закуподавцем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уступиоцем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физичким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јединицом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црквом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манастиром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министарством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надлежним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закупа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најмање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десет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почев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календарске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одобравање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пројеката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с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закупа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уписане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друге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терете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закупа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85DC2F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пружа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туристима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смештаја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услуживања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хране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пића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смештајних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капацитета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30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лежајева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организованој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туристичкој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групи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50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туриста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пружа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5CBEC8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нових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тачка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сматра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испуњен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тренутку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подношења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документације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доказује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реализација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0FD1FA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8.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тач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2) и 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подтачка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(3)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поред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1. и 2.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буде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регистровано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одговарајућем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Агенцији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привредне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F73D0F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11.</w:t>
      </w:r>
    </w:p>
    <w:p w14:paraId="6EEE4F19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8.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тачка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подтач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(1) и (2)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остварује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поред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9.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испуњава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следеће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75D6C97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регистровано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одговарајућем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Агенцији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привредне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1BB618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разврстано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микро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мало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подацима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финансијског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извештаја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претходне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рачуноводство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259D5F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групи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повезаних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неки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велика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131981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земљорадничку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задругу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оснивачки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наведено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поред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претежне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делатности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пружањем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туристичко-угоститељских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услуга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сеоском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туристичком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домаћинству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ловном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туризму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потврду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броју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запослених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земљорадничке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задруге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Прилогу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6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Подаци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земљорадничке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задруге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даљем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тексту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6),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одштампан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чини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саставни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C65B74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категорисан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надлежног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јединице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пружање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услуга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сеоском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туристичком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домаћинству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ловачка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вила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категорисан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министарства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надлежног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евидентиран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AF5911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катастарске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парцеле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његовом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власништву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сувласништву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F8B88A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власништву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закупа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уговора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закљученог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закуподавцем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уступиоцем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физичким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јединицом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црквом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манастиром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министарством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надлежним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закупа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најмање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десет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почев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календарске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одобравање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пројеката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с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закупа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уписане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друге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терете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закупа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CC7E65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нових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тачка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сматра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испуњен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тренутку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подношења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документације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доказује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реализација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19B09F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12.</w:t>
      </w:r>
    </w:p>
    <w:p w14:paraId="5699ABFC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8.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тач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2) и 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остварује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поред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9.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испуњава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следеће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067D5C9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регистровано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одговарајућем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Агенцији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привредне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8167CC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разврстано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микро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мало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подацима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финансијског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извештаја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претходне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рачуноводство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77C68B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регистровано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очување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сертификовани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одређивање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сматрају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сертификовања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вођење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евиденције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издатих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087646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земљорадничку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задругу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оснивачки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наведено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поред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претежне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делатности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очувањем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сертификовани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одређивање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сматрају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сертификовања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вођење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посебне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евиденције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издатих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сертификата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потврду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броју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запослених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земљорадничке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задруге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датих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Прилогу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6;</w:t>
      </w:r>
    </w:p>
    <w:p w14:paraId="5EAE229C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удружење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основано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циљем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неговања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72A9F0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>IV. НАЧИН ЗА ОСТВАРИВАЊЕ ПРАВА НА ПОДСТИЦАЈЕ</w:t>
      </w:r>
    </w:p>
    <w:p w14:paraId="1EEE5247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13.</w:t>
      </w:r>
    </w:p>
    <w:p w14:paraId="37D72B76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Поступак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покреће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подношењем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конкурса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расписује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министарство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надлежно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аграрна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плаћања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даљем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тексту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сваку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календарску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AB1426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Конкурс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садржи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образац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конкурсне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потребну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документацију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додатну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документацију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рангирање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рок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подношење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документацију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доказује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реализација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друге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потребне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информације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30DE2E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Обрасцу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унапређење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економских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кроз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подршку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непољопривредним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одштампан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чини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саставни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C86586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Подносилац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само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једну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расписаном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конкурсу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EBA537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једну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више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2DF929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Уколико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остварује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физичко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носилац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комерцијалног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породичног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истовремено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предузетник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само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једну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физичко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носилац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комерцијалног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породичног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предузетник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1F208A" w14:textId="77777777" w:rsidR="00DE6666" w:rsidRDefault="00DE6666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2BC6CFE" w14:textId="2664690F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14.</w:t>
      </w:r>
    </w:p>
    <w:p w14:paraId="61AE109B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Потребна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документација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доставља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гласи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подносиоца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прилаже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оригиналу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овереној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копији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додатне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документације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рангирање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доставља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копије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DBFFD52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Документација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страном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језику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буде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преведена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српски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језик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стране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овлашћеног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судског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преводиоца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662C05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Достављена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уверења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потврде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30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подношења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B3B81F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затражити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другу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документацију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току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вођења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административног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поступка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AB644B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15.</w:t>
      </w:r>
    </w:p>
    <w:p w14:paraId="26333B5C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врши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административну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обраду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провером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података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документације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приложене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увидом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службене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евиденције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78EF0C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поднета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стране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8.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преурањена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неблаговремена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факсом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поштом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свака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наредна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истог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подносиоца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истом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позиву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одбацује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разматрања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7762CC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току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административне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обраде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појави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потреба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променом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добављача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извођача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промена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могућа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следећим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случајевима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715F1DE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извођач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престане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постоји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ECAF9B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добављачу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извођачу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изречена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мера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забране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обављања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делатности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19C4F8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извођач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промени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делатност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престане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продаје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5A63B15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поремећаја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тржишту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5355811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више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силе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049F0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16.</w:t>
      </w:r>
    </w:p>
    <w:p w14:paraId="76A133C8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износ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расположивих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средстава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јавном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конкурсу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довољан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поднете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спроводи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поступак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бодовања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рангирања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4C7752" w14:textId="77777777" w:rsidR="0081038C" w:rsidRPr="00DE6666" w:rsidRDefault="00D012F4" w:rsidP="00DE6666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Елементи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рангирање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подносилаца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Табели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Елементи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бодовање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подносилаца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сврху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рангирања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физичка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носиоце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комерцијалног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породичног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предузетнике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Табели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Елементи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бодовање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подносилаца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конкурс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сврху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рангирања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5CE075" w14:textId="77777777" w:rsidR="00DE6666" w:rsidRDefault="00DE6666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</w:p>
    <w:p w14:paraId="0D8A3B6A" w14:textId="463041E6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Табела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1.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Елементи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бодовање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подносилаца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конкурс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сврху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рангирања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физичка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носиоце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комерцијалног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породичног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предузетнике</w:t>
      </w:r>
      <w:proofErr w:type="spellEnd"/>
    </w:p>
    <w:tbl>
      <w:tblPr>
        <w:tblW w:w="9782" w:type="dxa"/>
        <w:tblCellSpacing w:w="0" w:type="auto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428"/>
        <w:gridCol w:w="1701"/>
        <w:gridCol w:w="2653"/>
      </w:tblGrid>
      <w:tr w:rsidR="0081038C" w:rsidRPr="00CF43FD" w14:paraId="6BB2EFB5" w14:textId="77777777" w:rsidTr="00CF43FD">
        <w:trPr>
          <w:trHeight w:val="45"/>
          <w:tblCellSpacing w:w="0" w:type="auto"/>
        </w:trPr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vAlign w:val="center"/>
          </w:tcPr>
          <w:p w14:paraId="0B1614F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Елемент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vAlign w:val="center"/>
          </w:tcPr>
          <w:p w14:paraId="692E4DA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Начин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бодовања</w:t>
            </w:r>
            <w:proofErr w:type="spell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vAlign w:val="center"/>
          </w:tcPr>
          <w:p w14:paraId="30669D7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Број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бодова</w:t>
            </w:r>
            <w:proofErr w:type="spellEnd"/>
          </w:p>
        </w:tc>
      </w:tr>
      <w:tr w:rsidR="0081038C" w:rsidRPr="00CF43FD" w14:paraId="743625C0" w14:textId="77777777" w:rsidTr="00CF43FD">
        <w:trPr>
          <w:trHeight w:val="45"/>
          <w:tblCellSpacing w:w="0" w:type="auto"/>
        </w:trPr>
        <w:tc>
          <w:tcPr>
            <w:tcW w:w="71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2F60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Максимални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број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бодова</w:t>
            </w:r>
            <w:proofErr w:type="spell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54D5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81038C" w:rsidRPr="00CF43FD" w14:paraId="75060264" w14:textId="77777777" w:rsidTr="00CF43FD">
        <w:trPr>
          <w:trHeight w:val="45"/>
          <w:tblCellSpacing w:w="0" w:type="auto"/>
        </w:trPr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33AB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Подносилац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пријаве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лице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које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пуни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максимално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40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година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у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години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подношења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пријаве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FB9E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C64D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15/0</w:t>
            </w:r>
          </w:p>
        </w:tc>
      </w:tr>
      <w:tr w:rsidR="0081038C" w:rsidRPr="00CF43FD" w14:paraId="296A6C98" w14:textId="77777777" w:rsidTr="00CF43FD">
        <w:trPr>
          <w:trHeight w:val="45"/>
          <w:tblCellSpacing w:w="0" w:type="auto"/>
        </w:trPr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6B88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Подносилац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пријаве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има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инвестицију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у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оквиру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подручја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отежаним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условима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рада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у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пољопривреди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2EDB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7307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10/0</w:t>
            </w:r>
          </w:p>
        </w:tc>
      </w:tr>
      <w:tr w:rsidR="0081038C" w:rsidRPr="00CF43FD" w14:paraId="78F7D950" w14:textId="77777777" w:rsidTr="00CF43FD">
        <w:trPr>
          <w:trHeight w:val="45"/>
          <w:tblCellSpacing w:w="0" w:type="auto"/>
        </w:trPr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4BB4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Подносилац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пријаве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женског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пола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0F47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EA40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15/0</w:t>
            </w:r>
          </w:p>
        </w:tc>
      </w:tr>
      <w:tr w:rsidR="0081038C" w:rsidRPr="00CF43FD" w14:paraId="5E2CF91D" w14:textId="77777777" w:rsidTr="00CF43FD">
        <w:trPr>
          <w:trHeight w:val="45"/>
          <w:tblCellSpacing w:w="0" w:type="auto"/>
        </w:trPr>
        <w:tc>
          <w:tcPr>
            <w:tcW w:w="54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8CF6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Образовање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подносиоца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пријаве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A115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Основно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образовање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или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образовања</w:t>
            </w:r>
            <w:proofErr w:type="spell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9004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1038C" w:rsidRPr="00CF43FD" w14:paraId="49E05DEE" w14:textId="77777777" w:rsidTr="00CF43FD">
        <w:trPr>
          <w:trHeight w:val="45"/>
          <w:tblCellSpacing w:w="0" w:type="auto"/>
        </w:trPr>
        <w:tc>
          <w:tcPr>
            <w:tcW w:w="54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DAC6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B76E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Средња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стручна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спрема</w:t>
            </w:r>
            <w:proofErr w:type="spell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C8DF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81038C" w:rsidRPr="00CF43FD" w14:paraId="1BC60D0A" w14:textId="77777777" w:rsidTr="00CF43FD">
        <w:trPr>
          <w:trHeight w:val="45"/>
          <w:tblCellSpacing w:w="0" w:type="auto"/>
        </w:trPr>
        <w:tc>
          <w:tcPr>
            <w:tcW w:w="54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05BB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A3BD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Виша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школа</w:t>
            </w:r>
            <w:proofErr w:type="spell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5825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81038C" w:rsidRPr="00CF43FD" w14:paraId="6E92F8F5" w14:textId="77777777" w:rsidTr="00CF43FD">
        <w:trPr>
          <w:trHeight w:val="45"/>
          <w:tblCellSpacing w:w="0" w:type="auto"/>
        </w:trPr>
        <w:tc>
          <w:tcPr>
            <w:tcW w:w="54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EEC6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03F5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Факултет</w:t>
            </w:r>
            <w:proofErr w:type="spell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A426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1038C" w:rsidRPr="00CF43FD" w14:paraId="2FEB4D49" w14:textId="77777777" w:rsidTr="00CF43FD">
        <w:trPr>
          <w:trHeight w:val="45"/>
          <w:tblCellSpacing w:w="0" w:type="auto"/>
        </w:trPr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5B30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Пројекат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подразумева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отварање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најмање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једног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радног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места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основу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Бизнис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4.3.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Потребна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радна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снага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226A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0B77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15/0</w:t>
            </w:r>
          </w:p>
        </w:tc>
      </w:tr>
      <w:tr w:rsidR="0081038C" w:rsidRPr="00CF43FD" w14:paraId="03CD2CB2" w14:textId="77777777" w:rsidTr="00CF43FD">
        <w:trPr>
          <w:trHeight w:val="45"/>
          <w:tblCellSpacing w:w="0" w:type="auto"/>
        </w:trPr>
        <w:tc>
          <w:tcPr>
            <w:tcW w:w="54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0C96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Одрживост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инвестиције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C479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Оцена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бизнис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45D5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1038C" w:rsidRPr="00CF43FD" w14:paraId="4DA591A1" w14:textId="77777777" w:rsidTr="00CF43FD">
        <w:trPr>
          <w:trHeight w:val="45"/>
          <w:tblCellSpacing w:w="0" w:type="auto"/>
        </w:trPr>
        <w:tc>
          <w:tcPr>
            <w:tcW w:w="54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85F9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7DCC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Оцена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бизнис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E801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1–7</w:t>
            </w:r>
          </w:p>
        </w:tc>
      </w:tr>
      <w:tr w:rsidR="0081038C" w:rsidRPr="00CF43FD" w14:paraId="5ACFEAD2" w14:textId="77777777" w:rsidTr="00CF43FD">
        <w:trPr>
          <w:trHeight w:val="45"/>
          <w:tblCellSpacing w:w="0" w:type="auto"/>
        </w:trPr>
        <w:tc>
          <w:tcPr>
            <w:tcW w:w="54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0B70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BB80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Оцена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бизнис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FCED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8–5</w:t>
            </w:r>
          </w:p>
        </w:tc>
      </w:tr>
      <w:tr w:rsidR="0081038C" w:rsidRPr="00CF43FD" w14:paraId="1E8CAD3A" w14:textId="77777777" w:rsidTr="00CF43FD">
        <w:trPr>
          <w:trHeight w:val="45"/>
          <w:tblCellSpacing w:w="0" w:type="auto"/>
        </w:trPr>
        <w:tc>
          <w:tcPr>
            <w:tcW w:w="54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061C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3701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Оцена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бизнис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13FE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16–24</w:t>
            </w:r>
          </w:p>
        </w:tc>
      </w:tr>
      <w:tr w:rsidR="0081038C" w:rsidRPr="00CF43FD" w14:paraId="63630A7C" w14:textId="77777777" w:rsidTr="00CF43FD">
        <w:trPr>
          <w:trHeight w:val="45"/>
          <w:tblCellSpacing w:w="0" w:type="auto"/>
        </w:trPr>
        <w:tc>
          <w:tcPr>
            <w:tcW w:w="54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E41A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A0E6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Оцена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бизнис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FBC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81038C" w:rsidRPr="00CF43FD" w14:paraId="0FD3E4DE" w14:textId="77777777" w:rsidTr="00CF43FD">
        <w:trPr>
          <w:trHeight w:val="45"/>
          <w:tblCellSpacing w:w="0" w:type="auto"/>
        </w:trPr>
        <w:tc>
          <w:tcPr>
            <w:tcW w:w="54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6275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Локација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инвестиције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70FF5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Није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у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руралном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подручју</w:t>
            </w:r>
            <w:proofErr w:type="spell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07D4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1038C" w:rsidRPr="00CF43FD" w14:paraId="155441F6" w14:textId="77777777" w:rsidTr="00CF43FD">
        <w:trPr>
          <w:trHeight w:val="45"/>
          <w:tblCellSpacing w:w="0" w:type="auto"/>
        </w:trPr>
        <w:tc>
          <w:tcPr>
            <w:tcW w:w="54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FCFB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0B31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 xml:space="preserve">У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руралном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подручју</w:t>
            </w:r>
            <w:proofErr w:type="spell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34CC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</w:tbl>
    <w:p w14:paraId="55FE5B83" w14:textId="77777777" w:rsidR="00DE6666" w:rsidRDefault="00DE6666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</w:p>
    <w:p w14:paraId="5C733688" w14:textId="3A1BC26B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Табела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2.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Елементи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бодовање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подносилаца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конкурс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сврху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рангирања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</w:p>
    <w:tbl>
      <w:tblPr>
        <w:tblW w:w="9640" w:type="dxa"/>
        <w:tblCellSpacing w:w="0" w:type="auto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622"/>
        <w:gridCol w:w="2689"/>
        <w:gridCol w:w="2329"/>
      </w:tblGrid>
      <w:tr w:rsidR="0081038C" w:rsidRPr="00CF43FD" w14:paraId="59B03AD8" w14:textId="77777777" w:rsidTr="00CF43FD">
        <w:trPr>
          <w:trHeight w:val="45"/>
          <w:tblCellSpacing w:w="0" w:type="auto"/>
        </w:trPr>
        <w:tc>
          <w:tcPr>
            <w:tcW w:w="4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vAlign w:val="center"/>
          </w:tcPr>
          <w:p w14:paraId="4AFFFA2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Елемент</w:t>
            </w:r>
            <w:proofErr w:type="spellEnd"/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vAlign w:val="center"/>
          </w:tcPr>
          <w:p w14:paraId="592BFEC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Начин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бодовања</w:t>
            </w:r>
            <w:proofErr w:type="spellEnd"/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vAlign w:val="center"/>
          </w:tcPr>
          <w:p w14:paraId="07DA385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Број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бодова</w:t>
            </w:r>
            <w:proofErr w:type="spellEnd"/>
          </w:p>
        </w:tc>
      </w:tr>
      <w:tr w:rsidR="0081038C" w:rsidRPr="00CF43FD" w14:paraId="01A2F335" w14:textId="77777777" w:rsidTr="00CF43FD">
        <w:trPr>
          <w:trHeight w:val="45"/>
          <w:tblCellSpacing w:w="0" w:type="auto"/>
        </w:trPr>
        <w:tc>
          <w:tcPr>
            <w:tcW w:w="7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E571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Максимални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број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бодова</w:t>
            </w:r>
            <w:proofErr w:type="spellEnd"/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1144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81038C" w:rsidRPr="00CF43FD" w14:paraId="3BF7A096" w14:textId="77777777" w:rsidTr="00CF43FD">
        <w:trPr>
          <w:trHeight w:val="45"/>
          <w:tblCellSpacing w:w="0" w:type="auto"/>
        </w:trPr>
        <w:tc>
          <w:tcPr>
            <w:tcW w:w="4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8F9D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Подносилац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пријаве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има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инвестицију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у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оквиру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подручја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отежаним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условима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рада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у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пољопривреди</w:t>
            </w:r>
            <w:proofErr w:type="spellEnd"/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49E4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9809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10/0</w:t>
            </w:r>
          </w:p>
        </w:tc>
      </w:tr>
      <w:tr w:rsidR="0081038C" w:rsidRPr="00CF43FD" w14:paraId="29678341" w14:textId="77777777" w:rsidTr="00CF43FD">
        <w:trPr>
          <w:trHeight w:val="45"/>
          <w:tblCellSpacing w:w="0" w:type="auto"/>
        </w:trPr>
        <w:tc>
          <w:tcPr>
            <w:tcW w:w="4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8721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Број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запослених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у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правном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лицу</w:t>
            </w:r>
            <w:proofErr w:type="spellEnd"/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D766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&lt;10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53BE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81038C" w:rsidRPr="00CF43FD" w14:paraId="42E29E22" w14:textId="77777777" w:rsidTr="00CF43FD">
        <w:trPr>
          <w:trHeight w:val="45"/>
          <w:tblCellSpacing w:w="0" w:type="auto"/>
        </w:trPr>
        <w:tc>
          <w:tcPr>
            <w:tcW w:w="46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31DE6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EA66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10–20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2401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1038C" w:rsidRPr="00CF43FD" w14:paraId="756FEEC4" w14:textId="77777777" w:rsidTr="00CF43FD">
        <w:trPr>
          <w:trHeight w:val="45"/>
          <w:tblCellSpacing w:w="0" w:type="auto"/>
        </w:trPr>
        <w:tc>
          <w:tcPr>
            <w:tcW w:w="46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9531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5AA4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&gt;20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1D7C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81038C" w:rsidRPr="00CF43FD" w14:paraId="3F98038C" w14:textId="77777777" w:rsidTr="00CF43FD">
        <w:trPr>
          <w:trHeight w:val="45"/>
          <w:tblCellSpacing w:w="0" w:type="auto"/>
        </w:trPr>
        <w:tc>
          <w:tcPr>
            <w:tcW w:w="4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7D09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Правно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лице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земљорадничка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задруга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или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удружење</w:t>
            </w:r>
            <w:proofErr w:type="spellEnd"/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AD0C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94A6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10/0</w:t>
            </w:r>
          </w:p>
        </w:tc>
      </w:tr>
      <w:tr w:rsidR="0081038C" w:rsidRPr="00CF43FD" w14:paraId="48859C37" w14:textId="77777777" w:rsidTr="00CF43FD">
        <w:trPr>
          <w:trHeight w:val="45"/>
          <w:tblCellSpacing w:w="0" w:type="auto"/>
        </w:trPr>
        <w:tc>
          <w:tcPr>
            <w:tcW w:w="4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CD94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Примена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стандарда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у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производњи</w:t>
            </w:r>
            <w:proofErr w:type="spellEnd"/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7E38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Подносилац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захтева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има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производњу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органских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производа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који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су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сертификовани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или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у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периоду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конверзије</w:t>
            </w:r>
            <w:proofErr w:type="spellEnd"/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0025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81038C" w:rsidRPr="00CF43FD" w14:paraId="33EB9502" w14:textId="77777777" w:rsidTr="00CF43FD">
        <w:trPr>
          <w:trHeight w:val="45"/>
          <w:tblCellSpacing w:w="0" w:type="auto"/>
        </w:trPr>
        <w:tc>
          <w:tcPr>
            <w:tcW w:w="4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6CC1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Пројекат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подразумева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отварање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најмање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једног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радног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места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основу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Бизнис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4.3.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Потребна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радна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снага</w:t>
            </w:r>
            <w:proofErr w:type="spellEnd"/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F52B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5D6B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15/0</w:t>
            </w:r>
          </w:p>
        </w:tc>
      </w:tr>
      <w:tr w:rsidR="0081038C" w:rsidRPr="00CF43FD" w14:paraId="7468592C" w14:textId="77777777" w:rsidTr="00CF43FD">
        <w:trPr>
          <w:trHeight w:val="45"/>
          <w:tblCellSpacing w:w="0" w:type="auto"/>
        </w:trPr>
        <w:tc>
          <w:tcPr>
            <w:tcW w:w="4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035B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Одрживост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инвестиције</w:t>
            </w:r>
            <w:proofErr w:type="spellEnd"/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A362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Оцена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бизнис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5B58B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1038C" w:rsidRPr="00CF43FD" w14:paraId="01FF717F" w14:textId="77777777" w:rsidTr="00CF43FD">
        <w:trPr>
          <w:trHeight w:val="45"/>
          <w:tblCellSpacing w:w="0" w:type="auto"/>
        </w:trPr>
        <w:tc>
          <w:tcPr>
            <w:tcW w:w="46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1D94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87E9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Оцена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бизнис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D108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1–7</w:t>
            </w:r>
          </w:p>
        </w:tc>
      </w:tr>
      <w:tr w:rsidR="0081038C" w:rsidRPr="00CF43FD" w14:paraId="1877FD41" w14:textId="77777777" w:rsidTr="00CF43FD">
        <w:trPr>
          <w:trHeight w:val="45"/>
          <w:tblCellSpacing w:w="0" w:type="auto"/>
        </w:trPr>
        <w:tc>
          <w:tcPr>
            <w:tcW w:w="46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1CAF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31CB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Оцена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бизнис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0E2C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8–15</w:t>
            </w:r>
          </w:p>
        </w:tc>
      </w:tr>
      <w:tr w:rsidR="0081038C" w:rsidRPr="00CF43FD" w14:paraId="4D76422E" w14:textId="77777777" w:rsidTr="00CF43FD">
        <w:trPr>
          <w:trHeight w:val="45"/>
          <w:tblCellSpacing w:w="0" w:type="auto"/>
        </w:trPr>
        <w:tc>
          <w:tcPr>
            <w:tcW w:w="46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B52B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242B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Оцена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бизнис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5BAA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16–24</w:t>
            </w:r>
          </w:p>
        </w:tc>
      </w:tr>
      <w:tr w:rsidR="0081038C" w:rsidRPr="00CF43FD" w14:paraId="141B77D5" w14:textId="77777777" w:rsidTr="00CF43FD">
        <w:trPr>
          <w:trHeight w:val="45"/>
          <w:tblCellSpacing w:w="0" w:type="auto"/>
        </w:trPr>
        <w:tc>
          <w:tcPr>
            <w:tcW w:w="46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5AA5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3A37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Оцена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бизнис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2F55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81038C" w:rsidRPr="00CF43FD" w14:paraId="41497CA8" w14:textId="77777777" w:rsidTr="00CF43FD">
        <w:trPr>
          <w:trHeight w:val="45"/>
          <w:tblCellSpacing w:w="0" w:type="auto"/>
        </w:trPr>
        <w:tc>
          <w:tcPr>
            <w:tcW w:w="4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0DCB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Локација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инвестиције</w:t>
            </w:r>
            <w:proofErr w:type="spellEnd"/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B35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Није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у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руралном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подручју</w:t>
            </w:r>
            <w:proofErr w:type="spellEnd"/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F00A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1038C" w:rsidRPr="00CF43FD" w14:paraId="35C123D2" w14:textId="77777777" w:rsidTr="00CF43FD">
        <w:trPr>
          <w:trHeight w:val="45"/>
          <w:tblCellSpacing w:w="0" w:type="auto"/>
        </w:trPr>
        <w:tc>
          <w:tcPr>
            <w:tcW w:w="46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01F6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0D11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 xml:space="preserve">У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руралном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подручју</w:t>
            </w:r>
            <w:proofErr w:type="spellEnd"/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214B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</w:tbl>
    <w:p w14:paraId="2F07B1A2" w14:textId="77777777" w:rsidR="00CF43FD" w:rsidRDefault="00CF43F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282C357" w14:textId="326619AD" w:rsidR="00CF43FD" w:rsidRDefault="00CF43F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1F3CE34" w14:textId="513A57E3" w:rsidR="00CF43FD" w:rsidRDefault="00CF43F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64A85BE" w14:textId="33F9A18A" w:rsidR="00CF43FD" w:rsidRDefault="00CF43F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AB70AF8" w14:textId="2B2C8BC9" w:rsidR="00CF43FD" w:rsidRDefault="00CF43F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6FB60A1" w14:textId="54B6ECAF" w:rsidR="00CF43FD" w:rsidRDefault="00CF43F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8A2DA82" w14:textId="6AA5540A" w:rsidR="00CF43FD" w:rsidRDefault="00CF43F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395E0EB" w14:textId="77777777" w:rsidR="00CF43FD" w:rsidRDefault="00CF43F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D87EE61" w14:textId="5536630D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Члaн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17.</w:t>
      </w:r>
    </w:p>
    <w:p w14:paraId="72D0D6D4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Испуњеност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доделу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утврђује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комисија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образује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министар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надлежан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послове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CE69D1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Комисија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разматра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утврђује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ранг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листу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елемената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рангирање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подносилаца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16.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предлог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доделу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директору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BE58DC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18.</w:t>
      </w:r>
    </w:p>
    <w:p w14:paraId="3663B2E9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решењем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утврђује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коришћење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D356F5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Решењем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подносиоцу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одобрава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остављеном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потпуности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реализује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предрачуна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поднесе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Управи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документацију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доказује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реализација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BBC554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Решењем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утврђује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износ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реализације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налаже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исплата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50%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вредности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наменски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рачун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уписан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Регистар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преостали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износ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одобреног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исплаћује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након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достављања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доказа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реализацији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остављеном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8DF690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>V. МАКСИМАЛНИ ИЗНОС ПОДСТИЦАЈА</w:t>
      </w:r>
    </w:p>
    <w:p w14:paraId="2A38E45B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19.</w:t>
      </w:r>
    </w:p>
    <w:p w14:paraId="639D3C11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утврђују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процентуалном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износу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вредности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реализоване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умањене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износ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средстава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пореза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додату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вредност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руралном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развоју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посебним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расподела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руралном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развоју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163D2E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Процентуални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износ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подручја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отежаним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утврђује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месту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предметне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месту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обављања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посебним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одређују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подручја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отежаним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35E1DB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3632703"/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Максимални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износ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кориснику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2.350.000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динара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2667BA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Максимални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износ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кориснику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500.000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динара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6603E4" w14:textId="07E276AF" w:rsidR="0081038C" w:rsidRDefault="00D012F4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Максимални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износ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кориснику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2.350.000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динара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0"/>
    <w:p w14:paraId="15EFCCDA" w14:textId="2B92804B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508075" w14:textId="615CDFB8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FF802B" w14:textId="77777777" w:rsidR="00CF43FD" w:rsidRPr="00DE6666" w:rsidRDefault="00CF43FD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</w:p>
    <w:p w14:paraId="60B019F1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>VI. ЗАВРШНЕ ОДРЕДБЕ</w:t>
      </w:r>
    </w:p>
    <w:p w14:paraId="5EE023C4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20.</w:t>
      </w:r>
    </w:p>
    <w:p w14:paraId="57C901A6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3633506"/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Захтеви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поднети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ступања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снагу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решаваће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био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снази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време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њиховог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подношења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55512946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21.</w:t>
      </w:r>
    </w:p>
    <w:p w14:paraId="25A958D1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3633622"/>
      <w:bookmarkStart w:id="3" w:name="_GoBack"/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ступања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снагу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престаје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важи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унапређење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економских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кроз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подршку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непољопривредним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активностима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"/>
      <w:bookmarkEnd w:id="3"/>
      <w:r w:rsidRPr="00DE6666">
        <w:rPr>
          <w:rFonts w:ascii="Times New Roman" w:hAnsi="Times New Roman" w:cs="Times New Roman"/>
          <w:color w:val="000000"/>
          <w:sz w:val="24"/>
          <w:szCs w:val="24"/>
        </w:rPr>
        <w:t>(„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Службени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гласник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РС”,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54/19).</w:t>
      </w:r>
    </w:p>
    <w:p w14:paraId="6CC12376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22.</w:t>
      </w:r>
    </w:p>
    <w:p w14:paraId="487A6864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ступа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снагу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наредног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објављивања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„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Службеном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гласнику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Републике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Србије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1B03AE5B" w14:textId="77777777" w:rsidR="0081038C" w:rsidRPr="00DE6666" w:rsidRDefault="00D012F4">
      <w:pPr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110-00-139/2020-09</w:t>
      </w:r>
    </w:p>
    <w:p w14:paraId="77448D5B" w14:textId="77777777" w:rsidR="0081038C" w:rsidRPr="00DE6666" w:rsidRDefault="00D012F4">
      <w:pPr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Београду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24.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септембра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2021.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</w:p>
    <w:p w14:paraId="1BEFD405" w14:textId="77777777" w:rsidR="0081038C" w:rsidRPr="00DE6666" w:rsidRDefault="00D012F4">
      <w:pPr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Министар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AA59650" w14:textId="77777777" w:rsidR="0081038C" w:rsidRPr="00DE6666" w:rsidRDefault="00D012F4">
      <w:pPr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Бранислав</w:t>
      </w:r>
      <w:proofErr w:type="spellEnd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Недимовић</w:t>
      </w:r>
      <w:proofErr w:type="spellEnd"/>
      <w:r w:rsidRPr="00DE6666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с.р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EB703A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066FAC1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1434252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DBFB032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1FF8D08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104AD84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C098C34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492366B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9E4F80A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37EF946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D3BC228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67D6500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2A7F716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7BB266C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647DB3E" w14:textId="77777777" w:rsidR="00CF43FD" w:rsidRDefault="00CF43FD">
      <w:pPr>
        <w:spacing w:after="1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8318F6B" w14:textId="77777777" w:rsidR="00CF43FD" w:rsidRDefault="00CF43FD" w:rsidP="00CF43F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</w:p>
    <w:p w14:paraId="1D845461" w14:textId="12FC6814" w:rsidR="0081038C" w:rsidRPr="00DE6666" w:rsidRDefault="00D012F4">
      <w:pPr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ПРИЛОГ 1.</w:t>
      </w:r>
    </w:p>
    <w:p w14:paraId="78A5D47E" w14:textId="77777777" w:rsidR="0081038C" w:rsidRPr="00CF43FD" w:rsidRDefault="00D012F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43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ЛИСТА НАСЕЉЕНИХ МЕСТА ИЗВАН РУРАЛНИХ ПОДРУЧЈА</w:t>
      </w:r>
    </w:p>
    <w:tbl>
      <w:tblPr>
        <w:tblW w:w="10065" w:type="dxa"/>
        <w:tblCellSpacing w:w="0" w:type="auto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134"/>
        <w:gridCol w:w="1676"/>
        <w:gridCol w:w="1546"/>
        <w:gridCol w:w="1442"/>
        <w:gridCol w:w="1546"/>
        <w:gridCol w:w="2721"/>
      </w:tblGrid>
      <w:tr w:rsidR="0081038C" w:rsidRPr="00CF43FD" w14:paraId="0B318B32" w14:textId="77777777" w:rsidTr="00CF43FD">
        <w:trPr>
          <w:trHeight w:val="45"/>
          <w:tblCellSpacing w:w="0" w:type="auto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5DC0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Ред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број</w:t>
            </w:r>
            <w:proofErr w:type="spellEnd"/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62AD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Матични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број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општине</w:t>
            </w:r>
            <w:proofErr w:type="spellEnd"/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66C7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Назив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општине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B324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Матични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број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насеља</w:t>
            </w:r>
            <w:proofErr w:type="spellEnd"/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5622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Назив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насеља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26D2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Густина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насељености</w:t>
            </w:r>
            <w:proofErr w:type="spellEnd"/>
            <w:r w:rsidRPr="00CF43FD">
              <w:rPr>
                <w:rFonts w:ascii="Times New Roman" w:hAnsi="Times New Roman" w:cs="Times New Roman"/>
              </w:rPr>
              <w:br/>
            </w:r>
            <w:r w:rsidRPr="00CF43FD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преко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150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становника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/km²)</w:t>
            </w:r>
          </w:p>
        </w:tc>
      </w:tr>
      <w:tr w:rsidR="0081038C" w:rsidRPr="00CF43FD" w14:paraId="3EE5B3DC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5A87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D035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70092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63B8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Барајево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7A8B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703494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FE45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Барајево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8E85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158,10</w:t>
            </w:r>
          </w:p>
        </w:tc>
      </w:tr>
      <w:tr w:rsidR="0081038C" w:rsidRPr="00CF43FD" w14:paraId="7DC6445F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1D47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1A9E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70092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F213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Барајево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9F3D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703559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CC6F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Вранић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8CFB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159,23</w:t>
            </w:r>
          </w:p>
        </w:tc>
      </w:tr>
      <w:tr w:rsidR="0081038C" w:rsidRPr="00CF43FD" w14:paraId="7E83FCB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9F1F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54BF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70092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FAFB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Барајево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43A9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703567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9C26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Гунцати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2A3D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234,12</w:t>
            </w:r>
          </w:p>
        </w:tc>
      </w:tr>
      <w:tr w:rsidR="0081038C" w:rsidRPr="00CF43FD" w14:paraId="5F6D235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3E11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FD22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70092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DF9F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Барајево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C0DE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703591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DB96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Мељак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E422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334,05</w:t>
            </w:r>
          </w:p>
        </w:tc>
      </w:tr>
      <w:tr w:rsidR="0081038C" w:rsidRPr="00CF43FD" w14:paraId="0848749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2AC6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C004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70106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33AC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Вождовац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374E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703621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7D4B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Бели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Поток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98AA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233,25</w:t>
            </w:r>
          </w:p>
        </w:tc>
      </w:tr>
      <w:tr w:rsidR="0081038C" w:rsidRPr="00CF43FD" w14:paraId="4CBA23B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DBBD7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C120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70106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C781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Вождовац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843F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703630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3BE8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Зуце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2426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167,38</w:t>
            </w:r>
          </w:p>
        </w:tc>
      </w:tr>
      <w:tr w:rsidR="0081038C" w:rsidRPr="00CF43FD" w14:paraId="3EBE82F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8E31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CF1B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70106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2368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Вождовац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2973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703648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0A9A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Пиносава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8F86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344,78</w:t>
            </w:r>
          </w:p>
        </w:tc>
      </w:tr>
      <w:tr w:rsidR="0081038C" w:rsidRPr="00CF43FD" w14:paraId="641F7D3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3787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20C67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70106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BAD2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Вождовац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DD7A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791016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6130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Вождовац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3ED3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4289,58</w:t>
            </w:r>
          </w:p>
        </w:tc>
      </w:tr>
      <w:tr w:rsidR="0081038C" w:rsidRPr="00CF43FD" w14:paraId="30C5E838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3901B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C2F9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70114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0A1D7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Врачар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8B91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791024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0976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Врачар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DCBF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19631,45</w:t>
            </w:r>
          </w:p>
        </w:tc>
      </w:tr>
      <w:tr w:rsidR="0081038C" w:rsidRPr="00CF43FD" w14:paraId="0F29317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A760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DA6A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70122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0426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Гроцка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FE6B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703672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30C5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Болеч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E3EB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515,32</w:t>
            </w:r>
          </w:p>
        </w:tc>
      </w:tr>
      <w:tr w:rsidR="0081038C" w:rsidRPr="00CF43FD" w14:paraId="5598C4B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BC8D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5EBA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70122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E3AF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Гроцка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7D7F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703702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3E85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Винча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5C08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371,16</w:t>
            </w:r>
          </w:p>
        </w:tc>
      </w:tr>
      <w:tr w:rsidR="0081038C" w:rsidRPr="00CF43FD" w14:paraId="6C1798F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FF5C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985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70122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1CD1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Гроцка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4FD5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703729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899B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Врчин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F20B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184,72</w:t>
            </w:r>
          </w:p>
        </w:tc>
      </w:tr>
      <w:tr w:rsidR="0081038C" w:rsidRPr="00CF43FD" w14:paraId="2D43DF08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3752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208B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70122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66E5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Гроцка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3C94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703737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CD80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Гроцка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818F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244,67</w:t>
            </w:r>
          </w:p>
        </w:tc>
      </w:tr>
      <w:tr w:rsidR="0081038C" w:rsidRPr="00CF43FD" w14:paraId="073E0F9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FFB1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87C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70122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7C30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Гроцка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14A5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703770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ED0C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Калуђерица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CC1A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2881,20</w:t>
            </w:r>
          </w:p>
        </w:tc>
      </w:tr>
      <w:tr w:rsidR="0081038C" w:rsidRPr="00CF43FD" w14:paraId="5D44904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7F6B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1419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70122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E402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Гроцка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0138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703796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8EE9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Лештане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5EF9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1121,56</w:t>
            </w:r>
          </w:p>
        </w:tc>
      </w:tr>
      <w:tr w:rsidR="0081038C" w:rsidRPr="00CF43FD" w14:paraId="7EE57D6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FBE5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62BE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70149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F396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Звездара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8E66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791032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BBEA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Звездара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EFB2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4879,34</w:t>
            </w:r>
          </w:p>
        </w:tc>
      </w:tr>
      <w:tr w:rsidR="0081038C" w:rsidRPr="00CF43FD" w14:paraId="2240CCA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9A746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2F8D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70157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0B30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Земун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127D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703915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1B56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Угриновци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8EB8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214,73</w:t>
            </w:r>
          </w:p>
        </w:tc>
      </w:tr>
      <w:tr w:rsidR="0081038C" w:rsidRPr="00CF43FD" w14:paraId="238BDED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8BD86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B8BC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70157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D4F4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Земун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7C47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791059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8E95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Земун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D705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1582,79</w:t>
            </w:r>
          </w:p>
        </w:tc>
      </w:tr>
      <w:tr w:rsidR="0081038C" w:rsidRPr="00CF43FD" w14:paraId="497CFC7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00BF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8996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70165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158C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Лазаревац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8E1F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703982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2196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Велики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Црљени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629C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248,25</w:t>
            </w:r>
          </w:p>
        </w:tc>
      </w:tr>
      <w:tr w:rsidR="0081038C" w:rsidRPr="00CF43FD" w14:paraId="6A8A6BC1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E979B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AF37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70165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C0EF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Лазаревац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75D5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704091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C5C31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Лазаревац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AA21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1455,18</w:t>
            </w:r>
          </w:p>
        </w:tc>
      </w:tr>
      <w:tr w:rsidR="0081038C" w:rsidRPr="00CF43FD" w14:paraId="0207B465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4CBE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FB31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70165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54B9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Лазаревац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1FDC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704156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29DC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Петка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BC23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188,13</w:t>
            </w:r>
          </w:p>
        </w:tc>
      </w:tr>
      <w:tr w:rsidR="0081038C" w:rsidRPr="00CF43FD" w14:paraId="1AF9A308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0416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B28C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70165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72E0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Лазаревац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DD26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704288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DB00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Шопић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6F96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177,24</w:t>
            </w:r>
          </w:p>
        </w:tc>
      </w:tr>
      <w:tr w:rsidR="0081038C" w:rsidRPr="00CF43FD" w14:paraId="5763AD0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0247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51DF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70173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C448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Младеновац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D01A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704377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50FA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Границе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6450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249,80</w:t>
            </w:r>
          </w:p>
        </w:tc>
      </w:tr>
      <w:tr w:rsidR="0081038C" w:rsidRPr="00CF43FD" w14:paraId="2ED3140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102C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4C9C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70173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E0C0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Младеновац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FFA2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704440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C77F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Међулужје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2473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198,81</w:t>
            </w:r>
          </w:p>
        </w:tc>
      </w:tr>
      <w:tr w:rsidR="0081038C" w:rsidRPr="00CF43FD" w14:paraId="43B80481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4FA7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AAC1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70173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80D2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Младеновац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E3AA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704458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C370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Младеновац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варош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83A7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2077,93</w:t>
            </w:r>
          </w:p>
        </w:tc>
      </w:tr>
      <w:tr w:rsidR="0081038C" w:rsidRPr="00CF43FD" w14:paraId="6AB38C2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1ACD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FB39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70173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A077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Младеновац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C547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704466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2227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Младеновац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село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10E0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283,02</w:t>
            </w:r>
          </w:p>
        </w:tc>
      </w:tr>
      <w:tr w:rsidR="0081038C" w:rsidRPr="00CF43FD" w14:paraId="4D3D50F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40F1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34F7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70173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CD3A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Младеновац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0DA3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704504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0C92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Рајковац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0933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219,84</w:t>
            </w:r>
          </w:p>
        </w:tc>
      </w:tr>
      <w:tr w:rsidR="0081038C" w:rsidRPr="00CF43FD" w14:paraId="58CB1BF0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9053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9691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70181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08E7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6242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791067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6ADF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D7C0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5270,50</w:t>
            </w:r>
          </w:p>
        </w:tc>
      </w:tr>
      <w:tr w:rsidR="0081038C" w:rsidRPr="00CF43FD" w14:paraId="46F8500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B9D6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262B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70190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2E33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72F3A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704563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6FC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Барич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2350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471,03</w:t>
            </w:r>
          </w:p>
        </w:tc>
      </w:tr>
      <w:tr w:rsidR="0081038C" w:rsidRPr="00CF43FD" w14:paraId="448C517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35FF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5090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70190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929C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4093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704571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2419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Бело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Поље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1C44E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305,02</w:t>
            </w:r>
          </w:p>
        </w:tc>
      </w:tr>
      <w:tr w:rsidR="0081038C" w:rsidRPr="00CF43FD" w14:paraId="29BD66A4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D621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9313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70190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13C6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640B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704652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C658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Забрежје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07BE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190,23</w:t>
            </w:r>
          </w:p>
        </w:tc>
      </w:tr>
      <w:tr w:rsidR="0081038C" w:rsidRPr="00CF43FD" w14:paraId="1E7F4A7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77DB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3FA58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70190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E457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CF2F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704679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2327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Звечка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7E52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355,69</w:t>
            </w:r>
          </w:p>
        </w:tc>
      </w:tr>
      <w:tr w:rsidR="0081038C" w:rsidRPr="00CF43FD" w14:paraId="40F64160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942C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47E7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70190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3E2A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B41E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704725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C83A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Мала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Моштаница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368B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168,57</w:t>
            </w:r>
          </w:p>
        </w:tc>
      </w:tr>
      <w:tr w:rsidR="0081038C" w:rsidRPr="00CF43FD" w14:paraId="17AD10D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6DF7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8693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70190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8722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F93C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704733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5759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Мислођин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CE72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175,33</w:t>
            </w:r>
          </w:p>
        </w:tc>
      </w:tr>
      <w:tr w:rsidR="0081038C" w:rsidRPr="00CF43FD" w14:paraId="35CF982B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C1F7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FC86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70190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8361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0EBF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704741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894F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Обреновац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7400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2684,94</w:t>
            </w:r>
          </w:p>
        </w:tc>
      </w:tr>
      <w:tr w:rsidR="0081038C" w:rsidRPr="00CF43FD" w14:paraId="674458C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D84BB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9F55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70190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5EAB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B303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704792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5D33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Рвати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412D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1757,13</w:t>
            </w:r>
          </w:p>
        </w:tc>
      </w:tr>
      <w:tr w:rsidR="0081038C" w:rsidRPr="00CF43FD" w14:paraId="4CE9DC7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E1EA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C045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70190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FD64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D072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704814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7A84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Стублине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F681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153,13</w:t>
            </w:r>
          </w:p>
        </w:tc>
      </w:tr>
      <w:tr w:rsidR="0081038C" w:rsidRPr="00CF43FD" w14:paraId="6FF6D2F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C1A26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3F7E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70190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91E9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Обреновац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6AAD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704849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4F83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Уровци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A2FDF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153,47</w:t>
            </w:r>
          </w:p>
        </w:tc>
      </w:tr>
      <w:tr w:rsidR="0081038C" w:rsidRPr="00CF43FD" w14:paraId="5859CF2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81177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2E3D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70203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C62D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8858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704865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696E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Борча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9060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814,10</w:t>
            </w:r>
          </w:p>
        </w:tc>
      </w:tr>
      <w:tr w:rsidR="0081038C" w:rsidRPr="00CF43FD" w14:paraId="59AFC720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DF0A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6017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70203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256E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C58F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704920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F055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Сланци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C477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166,57</w:t>
            </w:r>
          </w:p>
        </w:tc>
      </w:tr>
      <w:tr w:rsidR="0081038C" w:rsidRPr="00CF43FD" w14:paraId="47194214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6F75B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C4B0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70203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6434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EB89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791075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BE6C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2029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1572,89</w:t>
            </w:r>
          </w:p>
        </w:tc>
      </w:tr>
      <w:tr w:rsidR="0081038C" w:rsidRPr="00CF43FD" w14:paraId="3EACE4E8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8C51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DFCA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70211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2E28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Раковица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8DD5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791083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0F27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Раковица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C32D4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3615,10</w:t>
            </w:r>
          </w:p>
        </w:tc>
      </w:tr>
      <w:tr w:rsidR="0081038C" w:rsidRPr="00CF43FD" w14:paraId="1528128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66DE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2784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70220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D1B5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Савски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венац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E2FB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791091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8A9C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Савски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Венац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57F7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2781,40</w:t>
            </w:r>
          </w:p>
        </w:tc>
      </w:tr>
      <w:tr w:rsidR="0081038C" w:rsidRPr="00CF43FD" w14:paraId="6EC5A0E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ADF1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C60D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70238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C3E3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Сопот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BDEE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705055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4429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Раља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AF3B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209,62</w:t>
            </w:r>
          </w:p>
        </w:tc>
      </w:tr>
      <w:tr w:rsidR="0081038C" w:rsidRPr="00CF43FD" w14:paraId="4DE27E4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AB8C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0661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70238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A57F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Сопот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DEBC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705101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C43C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Сопот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22D5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1565,83</w:t>
            </w:r>
          </w:p>
        </w:tc>
      </w:tr>
      <w:tr w:rsidR="0081038C" w:rsidRPr="00CF43FD" w14:paraId="474B201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4616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9C24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70246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EDC1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Стари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D033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791105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03D2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Стари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7C12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8946,19</w:t>
            </w:r>
          </w:p>
        </w:tc>
      </w:tr>
      <w:tr w:rsidR="0081038C" w:rsidRPr="00CF43FD" w14:paraId="715BC39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BAB9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1818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70254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356E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Чукарица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90E7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705136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BE5E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Остружница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0D65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329,69</w:t>
            </w:r>
          </w:p>
        </w:tc>
      </w:tr>
      <w:tr w:rsidR="0081038C" w:rsidRPr="00CF43FD" w14:paraId="1B458E6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C291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217A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70254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30F0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Чукарица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46ED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705179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BF15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Рушањ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7416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277,67</w:t>
            </w:r>
          </w:p>
        </w:tc>
      </w:tr>
      <w:tr w:rsidR="0081038C" w:rsidRPr="00CF43FD" w14:paraId="7053A02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4A17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2435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70254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E51E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Чукарица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8B09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705187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C123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Сремчица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45F2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927,88</w:t>
            </w:r>
          </w:p>
        </w:tc>
      </w:tr>
      <w:tr w:rsidR="0081038C" w:rsidRPr="00CF43FD" w14:paraId="1E2A17BF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3E68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0050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70254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E205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Чукарица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C271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705195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463A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Умка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F4C9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507,66</w:t>
            </w:r>
          </w:p>
        </w:tc>
      </w:tr>
      <w:tr w:rsidR="0081038C" w:rsidRPr="00CF43FD" w14:paraId="46406CE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DBA86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9931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70254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D1FE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Чукарица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E3B2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791113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1587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Чукарица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C61C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2261,36</w:t>
            </w:r>
          </w:p>
        </w:tc>
      </w:tr>
      <w:tr w:rsidR="0081038C" w:rsidRPr="00CF43FD" w14:paraId="1D214724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FCB8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0483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71293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06DE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Сурчин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6239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703834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059C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Бечмен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1262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188,22</w:t>
            </w:r>
          </w:p>
        </w:tc>
      </w:tr>
      <w:tr w:rsidR="0081038C" w:rsidRPr="00CF43FD" w14:paraId="5BB97AC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2E08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D956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71293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A81B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Сурчин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0154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703869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C90D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Добановци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E734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152,71</w:t>
            </w:r>
          </w:p>
        </w:tc>
      </w:tr>
      <w:tr w:rsidR="0081038C" w:rsidRPr="00CF43FD" w14:paraId="4FE27C4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90F0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2190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71293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6A55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Сурчин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2C4D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703877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54C3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Јаково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975A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201,27</w:t>
            </w:r>
          </w:p>
        </w:tc>
      </w:tr>
      <w:tr w:rsidR="0081038C" w:rsidRPr="00CF43FD" w14:paraId="395EFF7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7758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3C66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71293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F56E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Београд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Сурчин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4BA1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703907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3378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Сурчин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7157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297,41</w:t>
            </w:r>
          </w:p>
        </w:tc>
      </w:tr>
      <w:tr w:rsidR="0081038C" w:rsidRPr="00CF43FD" w14:paraId="65947B9F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A9F5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0A2A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CC1C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2B25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802751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1165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Будисава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2D3C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247,23</w:t>
            </w:r>
          </w:p>
        </w:tc>
      </w:tr>
      <w:tr w:rsidR="0081038C" w:rsidRPr="00CF43FD" w14:paraId="656BD63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7714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1ADE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A1D9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D29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802778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1104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Ветерник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A00C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900,40</w:t>
            </w:r>
          </w:p>
        </w:tc>
      </w:tr>
      <w:tr w:rsidR="0081038C" w:rsidRPr="00CF43FD" w14:paraId="2CB5552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5B73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3DFB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AB58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265C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802786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7D23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Каћ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988E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156,80</w:t>
            </w:r>
          </w:p>
        </w:tc>
      </w:tr>
      <w:tr w:rsidR="0081038C" w:rsidRPr="00CF43FD" w14:paraId="509E38F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1864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A017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7866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CED0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802794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DC87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Кисач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0231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171,57</w:t>
            </w:r>
          </w:p>
        </w:tc>
      </w:tr>
      <w:tr w:rsidR="0081038C" w:rsidRPr="00CF43FD" w14:paraId="45B3BF0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C23E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9923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BC84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0679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802824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33DC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Сад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7174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3023,80</w:t>
            </w:r>
          </w:p>
        </w:tc>
      </w:tr>
      <w:tr w:rsidR="0081038C" w:rsidRPr="00CF43FD" w14:paraId="43837BA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5368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9CCF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8ACC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8CC4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802859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1509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Руменка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D0B9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229,94</w:t>
            </w:r>
          </w:p>
        </w:tc>
      </w:tr>
      <w:tr w:rsidR="0081038C" w:rsidRPr="00CF43FD" w14:paraId="0604C54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C561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EA93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D563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0D27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802883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72DA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Футог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FDE6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223,87</w:t>
            </w:r>
          </w:p>
        </w:tc>
      </w:tr>
      <w:tr w:rsidR="0081038C" w:rsidRPr="00CF43FD" w14:paraId="067BD6B0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0174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A796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80519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13AF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Петроварадин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0F51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802760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73A4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Буковац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4E96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282,59</w:t>
            </w:r>
          </w:p>
        </w:tc>
      </w:tr>
      <w:tr w:rsidR="0081038C" w:rsidRPr="00CF43FD" w14:paraId="0ADE7EA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7DA8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8516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80519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7B1C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Петроварадин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B5B7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802816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16F2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Лединци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0F89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242,15</w:t>
            </w:r>
          </w:p>
        </w:tc>
      </w:tr>
      <w:tr w:rsidR="0081038C" w:rsidRPr="00CF43FD" w14:paraId="49343AD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D5117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CAE5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80519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8B79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Петроварадин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7E4F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802832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87C2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Петроварадин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0A20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571,58</w:t>
            </w:r>
          </w:p>
        </w:tc>
      </w:tr>
      <w:tr w:rsidR="0081038C" w:rsidRPr="00CF43FD" w14:paraId="0D2555D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2E7BB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0DAA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80519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1444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Петроварадин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4810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802867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6B65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Сремска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Каменица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E2EC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402,52</w:t>
            </w:r>
          </w:p>
        </w:tc>
      </w:tr>
      <w:tr w:rsidR="0081038C" w:rsidRPr="00CF43FD" w14:paraId="6FE1AFE6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B194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6BD5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71285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FBBF0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Бања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D31F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729191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274D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Јелашница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9717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157,83</w:t>
            </w:r>
          </w:p>
        </w:tc>
      </w:tr>
      <w:tr w:rsidR="0081038C" w:rsidRPr="00CF43FD" w14:paraId="4ED2E000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5FF1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71A6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71285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C921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Бања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E8BA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729353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037B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Никола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Тесла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6749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1753,03</w:t>
            </w:r>
          </w:p>
        </w:tc>
      </w:tr>
      <w:tr w:rsidR="0081038C" w:rsidRPr="00CF43FD" w14:paraId="436F06B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84D7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0DCE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71285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7110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Бања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569E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729370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D72E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Бања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DDE8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906,74</w:t>
            </w:r>
          </w:p>
        </w:tc>
      </w:tr>
      <w:tr w:rsidR="0081038C" w:rsidRPr="00CF43FD" w14:paraId="2FC6D2D0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13EE6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6C72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71285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24B6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Бања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479E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729477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55C9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Прва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Кутина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D3C1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150,93</w:t>
            </w:r>
          </w:p>
        </w:tc>
      </w:tr>
      <w:tr w:rsidR="0081038C" w:rsidRPr="00CF43FD" w14:paraId="4C6A291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23FA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A14F3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71285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A12B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Бања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C761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729485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BC72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Просек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4A2E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180,30</w:t>
            </w:r>
          </w:p>
        </w:tc>
      </w:tr>
      <w:tr w:rsidR="0081038C" w:rsidRPr="00CF43FD" w14:paraId="2AA3F73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6776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E5D9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71307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8464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Пантелеј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D4AB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729027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8336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Горња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Врежина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9105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157,64</w:t>
            </w:r>
          </w:p>
        </w:tc>
      </w:tr>
      <w:tr w:rsidR="0081038C" w:rsidRPr="00CF43FD" w14:paraId="27EF8380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032F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F8E0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71307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8CF8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Пантелеј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F3DC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729094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925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Доња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Врежина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4647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1732,04</w:t>
            </w:r>
          </w:p>
        </w:tc>
      </w:tr>
      <w:tr w:rsidR="0081038C" w:rsidRPr="00CF43FD" w14:paraId="5786823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47D9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4187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71307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BC06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Пантелеј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0550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729205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BD1A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Каменица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7C0A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193,03</w:t>
            </w:r>
          </w:p>
        </w:tc>
      </w:tr>
      <w:tr w:rsidR="0081038C" w:rsidRPr="00CF43FD" w14:paraId="31C6912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F212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7711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71307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B5C3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Пантелеј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DC5C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792012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86F2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Пантелеј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2D168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6481,95</w:t>
            </w:r>
          </w:p>
        </w:tc>
      </w:tr>
      <w:tr w:rsidR="0081038C" w:rsidRPr="00CF43FD" w14:paraId="31C36178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ABFD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F341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E0FA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Црвени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крст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C380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729043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EA98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Горња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Топоница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CA8E5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190,06</w:t>
            </w:r>
          </w:p>
        </w:tc>
      </w:tr>
      <w:tr w:rsidR="0081038C" w:rsidRPr="00CF43FD" w14:paraId="63EFEA85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F058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4943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7D3D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Црвени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крст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66CE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729078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C50D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Горњи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Комрен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695D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158,77</w:t>
            </w:r>
          </w:p>
        </w:tc>
      </w:tr>
      <w:tr w:rsidR="0081038C" w:rsidRPr="00CF43FD" w14:paraId="5A0F81C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4CE3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76B3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9245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Црвени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крст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5595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729167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0EAD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Доњи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Комрен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D451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255,66</w:t>
            </w:r>
          </w:p>
        </w:tc>
      </w:tr>
      <w:tr w:rsidR="0081038C" w:rsidRPr="00CF43FD" w14:paraId="61C071A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3938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E834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ECBE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Црвени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крст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03A1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729329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1B63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Медошевац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8FDE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519,36</w:t>
            </w:r>
          </w:p>
        </w:tc>
      </w:tr>
      <w:tr w:rsidR="0081038C" w:rsidRPr="00CF43FD" w14:paraId="5E4485D8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540D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4D61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5F85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Црвени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крст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5D09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729469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1062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Поповац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5EE5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408,53</w:t>
            </w:r>
          </w:p>
        </w:tc>
      </w:tr>
      <w:tr w:rsidR="0081038C" w:rsidRPr="00CF43FD" w14:paraId="7254E2A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FA94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D62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A4E3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Црвени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крст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768B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729574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96BC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Трупале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7B05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170,21</w:t>
            </w:r>
          </w:p>
        </w:tc>
      </w:tr>
      <w:tr w:rsidR="0081038C" w:rsidRPr="00CF43FD" w14:paraId="30FA160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813D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DB34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2E5D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Црвени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крст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8FE9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729582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ACBC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Хум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7851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155,59</w:t>
            </w:r>
          </w:p>
        </w:tc>
      </w:tr>
      <w:tr w:rsidR="0081038C" w:rsidRPr="00CF43FD" w14:paraId="72B10D78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CE83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614C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7B4A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Црвени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крст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9C0B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729612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32C46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Чамурлија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4BB4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153,71</w:t>
            </w:r>
          </w:p>
        </w:tc>
      </w:tr>
      <w:tr w:rsidR="0081038C" w:rsidRPr="00CF43FD" w14:paraId="5486A23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EB8C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320E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3093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Црвени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крст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6BE5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792039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093E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Црвени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крст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5DFC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1714,10</w:t>
            </w:r>
          </w:p>
        </w:tc>
      </w:tr>
      <w:tr w:rsidR="0081038C" w:rsidRPr="00CF43FD" w14:paraId="68949A9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B135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1E33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71323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7BE4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B943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728004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0F2F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Мрамор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4EAE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614,02</w:t>
            </w:r>
          </w:p>
        </w:tc>
      </w:tr>
      <w:tr w:rsidR="0081038C" w:rsidRPr="00CF43FD" w14:paraId="0DC94E8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AE08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38C4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71323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A653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93FB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728942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D9EB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Бубањ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E2FB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284,97</w:t>
            </w:r>
          </w:p>
        </w:tc>
      </w:tr>
      <w:tr w:rsidR="0081038C" w:rsidRPr="00CF43FD" w14:paraId="1516CCE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6832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287E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71323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3570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F237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729019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FE6B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Габровац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1EE1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156,95</w:t>
            </w:r>
          </w:p>
        </w:tc>
      </w:tr>
      <w:tr w:rsidR="0081038C" w:rsidRPr="00CF43FD" w14:paraId="7AFE7D8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EB15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591F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71323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DC89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5E9B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729060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80E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Горње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Међурово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5B21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239,60</w:t>
            </w:r>
          </w:p>
        </w:tc>
      </w:tr>
      <w:tr w:rsidR="0081038C" w:rsidRPr="00CF43FD" w14:paraId="7354B8A1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20447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ACAA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71323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DE8C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C7E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729159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D9A5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Међурово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64A1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195,24</w:t>
            </w:r>
          </w:p>
        </w:tc>
      </w:tr>
      <w:tr w:rsidR="0081038C" w:rsidRPr="00CF43FD" w14:paraId="718793C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BF0C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FBDC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71323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F844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3937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729264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CB14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Лалинац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A504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154,90</w:t>
            </w:r>
          </w:p>
        </w:tc>
      </w:tr>
      <w:tr w:rsidR="0081038C" w:rsidRPr="00CF43FD" w14:paraId="30F665E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E2D0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1AA9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71323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9A53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30FD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729388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33FB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Девети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мај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0011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968,32</w:t>
            </w:r>
          </w:p>
        </w:tc>
      </w:tr>
      <w:tr w:rsidR="0081038C" w:rsidRPr="00CF43FD" w14:paraId="5106BEE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068F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7DD5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71323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2439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6F50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729434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3083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Паси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Пољана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E73A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503,26</w:t>
            </w:r>
          </w:p>
        </w:tc>
      </w:tr>
      <w:tr w:rsidR="0081038C" w:rsidRPr="00CF43FD" w14:paraId="513157C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7895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C1F5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71323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A9BC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6047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729558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642C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Суви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C248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293,38</w:t>
            </w:r>
          </w:p>
        </w:tc>
      </w:tr>
      <w:tr w:rsidR="0081038C" w:rsidRPr="00CF43FD" w14:paraId="32938415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080B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70B7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71323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0323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4561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729639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72A4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Чокот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E175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380,41</w:t>
            </w:r>
          </w:p>
        </w:tc>
      </w:tr>
      <w:tr w:rsidR="0081038C" w:rsidRPr="00CF43FD" w14:paraId="6AF07EB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EFB0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1673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71323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1150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1619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792055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913A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Палилула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4B49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2464,65</w:t>
            </w:r>
          </w:p>
        </w:tc>
      </w:tr>
      <w:tr w:rsidR="0081038C" w:rsidRPr="00CF43FD" w14:paraId="6CAAA22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9EA0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2F2C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71331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8313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Медијана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4763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728934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85CE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Брзи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Брод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1991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1793,82</w:t>
            </w:r>
          </w:p>
        </w:tc>
      </w:tr>
      <w:tr w:rsidR="0081038C" w:rsidRPr="00CF43FD" w14:paraId="59DE82A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C999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D74B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71331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2C30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Медијана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FDE4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792047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DEB6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Ниш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Медијана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CCA6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10065,36</w:t>
            </w:r>
          </w:p>
        </w:tc>
      </w:tr>
      <w:tr w:rsidR="0081038C" w:rsidRPr="00CF43FD" w14:paraId="4D0399BE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800D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4F15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70645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BDAD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Крагујевац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75F7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718980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55D2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Крагујевац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25DC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1820,95</w:t>
            </w:r>
          </w:p>
        </w:tc>
      </w:tr>
      <w:tr w:rsidR="0081038C" w:rsidRPr="00CF43FD" w14:paraId="0B29785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DE5B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17EB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70645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6C39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Крагујевац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9550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718823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01F6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Драгобраћа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C2545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163,71</w:t>
            </w:r>
          </w:p>
        </w:tc>
      </w:tr>
      <w:tr w:rsidR="0081038C" w:rsidRPr="00CF43FD" w14:paraId="34F26223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ACEC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B064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80438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C99C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Суботица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5164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804592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5771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Палић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6958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189,58</w:t>
            </w:r>
          </w:p>
        </w:tc>
      </w:tr>
      <w:tr w:rsidR="0081038C" w:rsidRPr="00CF43FD" w14:paraId="35BFD82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B9E3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2C64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80438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E7BF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Суботица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7C16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804614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439B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Суботица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696B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596,92</w:t>
            </w:r>
          </w:p>
        </w:tc>
      </w:tr>
      <w:tr w:rsidR="0081038C" w:rsidRPr="00CF43FD" w14:paraId="59547882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3E71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573E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80152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BA21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Зрењанин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D89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801534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223D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Ечка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4ED6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152,20</w:t>
            </w:r>
          </w:p>
        </w:tc>
      </w:tr>
      <w:tr w:rsidR="0081038C" w:rsidRPr="00CF43FD" w14:paraId="005E38F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0093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F463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80152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5C31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Зрењанин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AF12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801542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3035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Зрењанин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32E9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396,36</w:t>
            </w:r>
          </w:p>
        </w:tc>
      </w:tr>
      <w:tr w:rsidR="0081038C" w:rsidRPr="00CF43FD" w14:paraId="3CF87D13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CD9E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FB81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80314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68F1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Панчево-град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D4B4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803138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E241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Панчево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C11E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472,22</w:t>
            </w:r>
          </w:p>
        </w:tc>
      </w:tr>
      <w:tr w:rsidR="0081038C" w:rsidRPr="00CF43FD" w14:paraId="36E28C31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322C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A4D8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80314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D7CC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Панчево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8A95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803111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67B8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Качарево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CBD3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178,81</w:t>
            </w:r>
          </w:p>
        </w:tc>
      </w:tr>
      <w:tr w:rsidR="0081038C" w:rsidRPr="00CF43FD" w14:paraId="74E87E84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8FEA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E381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71242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B9C8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Чачак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FF74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745715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D2BC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Коњевићи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5C08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187,26</w:t>
            </w:r>
          </w:p>
        </w:tc>
      </w:tr>
      <w:tr w:rsidR="0081038C" w:rsidRPr="00CF43FD" w14:paraId="705A9B8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A8EF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C04E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71242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5FED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Чачак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D886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745731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656E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Кулиновци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05E9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223,50</w:t>
            </w:r>
          </w:p>
        </w:tc>
      </w:tr>
      <w:tr w:rsidR="0081038C" w:rsidRPr="00CF43FD" w14:paraId="3CF5BC4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E6D5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5FCB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71242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D15A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Чачак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5913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745855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0150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Овчар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Бања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3ED5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346,39</w:t>
            </w:r>
          </w:p>
        </w:tc>
      </w:tr>
      <w:tr w:rsidR="0081038C" w:rsidRPr="00CF43FD" w14:paraId="0BB14BE8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4280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FD47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71242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740E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Чачак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1F66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745880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6730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Парменац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7DAC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256,82</w:t>
            </w:r>
          </w:p>
        </w:tc>
      </w:tr>
      <w:tr w:rsidR="0081038C" w:rsidRPr="00CF43FD" w14:paraId="73B3788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9B29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4096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71242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91B5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Чачак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9D20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746045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B746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Трбушани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DFBD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256,62</w:t>
            </w:r>
          </w:p>
        </w:tc>
      </w:tr>
      <w:tr w:rsidR="0081038C" w:rsidRPr="00CF43FD" w14:paraId="3931E8A1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44117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1EC0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71242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92FE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Чачак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046F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746053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FC15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Трнава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9A66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189,10</w:t>
            </w:r>
          </w:p>
        </w:tc>
      </w:tr>
      <w:tr w:rsidR="0081038C" w:rsidRPr="00CF43FD" w14:paraId="6674F03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6443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33EF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71242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2FC1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Чачак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DFC5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746061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5499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Чачак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4754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1994,27</w:t>
            </w:r>
          </w:p>
        </w:tc>
      </w:tr>
      <w:tr w:rsidR="0081038C" w:rsidRPr="00CF43FD" w14:paraId="0BB838A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FBD9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8A39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71242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7D27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Чачак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2AC9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746754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436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Бељина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B57E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551,44</w:t>
            </w:r>
          </w:p>
        </w:tc>
      </w:tr>
      <w:tr w:rsidR="0081038C" w:rsidRPr="00CF43FD" w14:paraId="5C15CA4D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2ECB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lastRenderedPageBreak/>
              <w:t>9.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FCDD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9AFF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15DC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720585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8095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Бегово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Брдо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B2B3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416,51</w:t>
            </w:r>
          </w:p>
        </w:tc>
      </w:tr>
      <w:tr w:rsidR="0081038C" w:rsidRPr="00CF43FD" w14:paraId="679EF294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ED1F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9394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76F7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C598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720747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2C74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Велико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Головоде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42D6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197,52</w:t>
            </w:r>
          </w:p>
        </w:tc>
      </w:tr>
      <w:tr w:rsidR="0081038C" w:rsidRPr="00CF43FD" w14:paraId="510B08B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D0516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8F75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63A2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1806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720844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8870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Горњи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Степош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1D31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200,78</w:t>
            </w:r>
          </w:p>
        </w:tc>
      </w:tr>
      <w:tr w:rsidR="0081038C" w:rsidRPr="00CF43FD" w14:paraId="585EFA1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B4B7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C253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DC11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696E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720992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90C0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Јасика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FC4D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211,21</w:t>
            </w:r>
          </w:p>
        </w:tc>
      </w:tr>
      <w:tr w:rsidR="0081038C" w:rsidRPr="00CF43FD" w14:paraId="6FA56C1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E2977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9888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79C2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D65D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721034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8F0C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Капиџија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AC07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327,38</w:t>
            </w:r>
          </w:p>
        </w:tc>
      </w:tr>
      <w:tr w:rsidR="0081038C" w:rsidRPr="00CF43FD" w14:paraId="070BE774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1962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A860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479E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692E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721085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F646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Кошеви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C19F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162,48</w:t>
            </w:r>
          </w:p>
        </w:tc>
      </w:tr>
      <w:tr w:rsidR="0081038C" w:rsidRPr="00CF43FD" w14:paraId="2B1CDE4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B09C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22F4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D259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7E76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721107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604D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5319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5202,98</w:t>
            </w:r>
          </w:p>
        </w:tc>
      </w:tr>
      <w:tr w:rsidR="0081038C" w:rsidRPr="00CF43FD" w14:paraId="5175B485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9056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0A9D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169A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5E70B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720895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65EB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Дедина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D5F1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342,03</w:t>
            </w:r>
          </w:p>
        </w:tc>
      </w:tr>
      <w:tr w:rsidR="0081038C" w:rsidRPr="00CF43FD" w14:paraId="0B076BA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B30E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EE40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FCF6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4152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721131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C73A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Лазарица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E8D1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260,28</w:t>
            </w:r>
          </w:p>
        </w:tc>
      </w:tr>
      <w:tr w:rsidR="0081038C" w:rsidRPr="00CF43FD" w14:paraId="71382E2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96CF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4FE6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1106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049B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721140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7F43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Липовац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02DC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208,71</w:t>
            </w:r>
          </w:p>
        </w:tc>
      </w:tr>
      <w:tr w:rsidR="0081038C" w:rsidRPr="00CF43FD" w14:paraId="4DAE866F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FCE36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6B61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3C32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3924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721263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E999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Мало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Головоде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6DE6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3312,99</w:t>
            </w:r>
          </w:p>
        </w:tc>
      </w:tr>
      <w:tr w:rsidR="0081038C" w:rsidRPr="00CF43FD" w14:paraId="35780C58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81D9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374A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F2C3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03C5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721310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84AF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Мудраковац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1EDA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784,60</w:t>
            </w:r>
          </w:p>
        </w:tc>
      </w:tr>
      <w:tr w:rsidR="0081038C" w:rsidRPr="00CF43FD" w14:paraId="034B6D04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E678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6A4E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0D2E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7254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721344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F0F2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Пакашница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63C7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752,34</w:t>
            </w:r>
          </w:p>
        </w:tc>
      </w:tr>
      <w:tr w:rsidR="0081038C" w:rsidRPr="00CF43FD" w14:paraId="70F9840F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1F19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F18F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D68C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E10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721352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E82F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Паруновац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3365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247,79</w:t>
            </w:r>
          </w:p>
        </w:tc>
      </w:tr>
      <w:tr w:rsidR="0081038C" w:rsidRPr="00CF43FD" w14:paraId="48A745E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C15C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B72F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55B9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8B4F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721387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2FED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Пепељевац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622F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216,79</w:t>
            </w:r>
          </w:p>
        </w:tc>
      </w:tr>
      <w:tr w:rsidR="0081038C" w:rsidRPr="00CF43FD" w14:paraId="654BCCC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285C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3776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8FFF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0742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721433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4082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Рибарска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Бања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A9FA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179,69</w:t>
            </w:r>
          </w:p>
        </w:tc>
      </w:tr>
      <w:tr w:rsidR="0081038C" w:rsidRPr="00CF43FD" w14:paraId="188345E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C5CCB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0917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870A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Крушевац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6468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721611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D7C8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Читлук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FBAF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596,54</w:t>
            </w:r>
          </w:p>
        </w:tc>
      </w:tr>
      <w:tr w:rsidR="0081038C" w:rsidRPr="00CF43FD" w14:paraId="7BF792C3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CA78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390E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AC3D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8B5D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719307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61BE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Адрани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867E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181,74</w:t>
            </w:r>
          </w:p>
        </w:tc>
      </w:tr>
      <w:tr w:rsidR="0081038C" w:rsidRPr="00CF43FD" w14:paraId="2F669C9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62E5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D727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C058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E14B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719528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E960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Грдица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ECF6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355,93</w:t>
            </w:r>
          </w:p>
        </w:tc>
      </w:tr>
      <w:tr w:rsidR="0081038C" w:rsidRPr="00CF43FD" w14:paraId="25FE6D5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263B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07231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90BA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0122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719617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4526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Заклопача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93DA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182,62</w:t>
            </w:r>
          </w:p>
        </w:tc>
      </w:tr>
      <w:tr w:rsidR="0081038C" w:rsidRPr="00CF43FD" w14:paraId="33351F24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61F6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FF9C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F149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522D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719650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6915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Јарчујак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2543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209,34</w:t>
            </w:r>
          </w:p>
        </w:tc>
      </w:tr>
      <w:tr w:rsidR="0081038C" w:rsidRPr="00CF43FD" w14:paraId="3D8D8355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8702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3A4B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2054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21D2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719684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48A1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Кованлук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2DEE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706,03</w:t>
            </w:r>
          </w:p>
        </w:tc>
      </w:tr>
      <w:tr w:rsidR="0081038C" w:rsidRPr="00CF43FD" w14:paraId="478C6BA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417D6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3634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4826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C24B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719692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9D61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Ковачи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777D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529,62</w:t>
            </w:r>
          </w:p>
        </w:tc>
      </w:tr>
      <w:tr w:rsidR="0081038C" w:rsidRPr="00CF43FD" w14:paraId="6E67AE3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A1677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CD3A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0BAC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7F7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719706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AD92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Конарево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9BBD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332,13</w:t>
            </w:r>
          </w:p>
        </w:tc>
      </w:tr>
      <w:tr w:rsidR="0081038C" w:rsidRPr="00CF43FD" w14:paraId="18F5B9F8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3A45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54DB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4303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A7EA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719714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AA4B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EC41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2626,35</w:t>
            </w:r>
          </w:p>
        </w:tc>
      </w:tr>
      <w:tr w:rsidR="0081038C" w:rsidRPr="00CF43FD" w14:paraId="57253B6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C0C2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A07D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B58E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EB71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719811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2BC0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Матарушка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Бања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44E1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1357,05</w:t>
            </w:r>
          </w:p>
        </w:tc>
      </w:tr>
      <w:tr w:rsidR="0081038C" w:rsidRPr="00CF43FD" w14:paraId="0537454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5815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0B28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E253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7451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720062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34CF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Ратина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C7AF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227,99</w:t>
            </w:r>
          </w:p>
        </w:tc>
      </w:tr>
      <w:tr w:rsidR="0081038C" w:rsidRPr="00CF43FD" w14:paraId="4BFD777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8A66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59F4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D48E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2B06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720291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5CA6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Чибуковац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409E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311,81</w:t>
            </w:r>
          </w:p>
        </w:tc>
      </w:tr>
      <w:tr w:rsidR="0081038C" w:rsidRPr="00CF43FD" w14:paraId="3382D3B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D6DD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CC2B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734B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CF29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746649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4777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Жича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7981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154,50</w:t>
            </w:r>
          </w:p>
        </w:tc>
      </w:tr>
      <w:tr w:rsidR="0081038C" w:rsidRPr="00CF43FD" w14:paraId="0D6B02CC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01A9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A202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F47B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Пазар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EF40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730017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145B0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Бања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4F51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163,42</w:t>
            </w:r>
          </w:p>
        </w:tc>
      </w:tr>
      <w:tr w:rsidR="0081038C" w:rsidRPr="00CF43FD" w14:paraId="2442FF6F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7004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1CDF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8B0A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Пазар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E3B8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730092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DA43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Варево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1E8F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225,77</w:t>
            </w:r>
          </w:p>
        </w:tc>
      </w:tr>
      <w:tr w:rsidR="0081038C" w:rsidRPr="00CF43FD" w14:paraId="60F4C7CB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E058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74C2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1903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Пазар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7821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730360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5F94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Иванча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8111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458,59</w:t>
            </w:r>
          </w:p>
        </w:tc>
      </w:tr>
      <w:tr w:rsidR="0081038C" w:rsidRPr="00CF43FD" w14:paraId="6DA020D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19D2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7867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D4E4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Пазар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0E09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730564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5092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Мур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CE02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552,10</w:t>
            </w:r>
          </w:p>
        </w:tc>
      </w:tr>
      <w:tr w:rsidR="0081038C" w:rsidRPr="00CF43FD" w14:paraId="5081714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8CED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4F0B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4778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Пазар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B1D7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730602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6FFF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Пазар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7032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4338,08</w:t>
            </w:r>
          </w:p>
        </w:tc>
      </w:tr>
      <w:tr w:rsidR="0081038C" w:rsidRPr="00CF43FD" w14:paraId="110F69D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440F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BDFE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8600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Пазар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BE1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730653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E83B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Осоје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0245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394,29</w:t>
            </w:r>
          </w:p>
        </w:tc>
      </w:tr>
      <w:tr w:rsidR="0081038C" w:rsidRPr="00CF43FD" w14:paraId="1409FD3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CFC9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39E6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1867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Пазар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FD53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730688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3D7A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Паралово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5FE5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401,32</w:t>
            </w:r>
          </w:p>
        </w:tc>
      </w:tr>
      <w:tr w:rsidR="0081038C" w:rsidRPr="00CF43FD" w14:paraId="09491AE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3B24B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BD17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0BE5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Пазар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2FB3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730718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BCD7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Побрђе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5097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1117,47</w:t>
            </w:r>
          </w:p>
        </w:tc>
      </w:tr>
      <w:tr w:rsidR="0081038C" w:rsidRPr="00CF43FD" w14:paraId="06D8169F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93C3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834A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9556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Пазар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EC6C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730777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CC97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Постење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A8A4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208,92</w:t>
            </w:r>
          </w:p>
        </w:tc>
      </w:tr>
      <w:tr w:rsidR="0081038C" w:rsidRPr="00CF43FD" w14:paraId="541FED95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88E2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2577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16BC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Пазар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FC5E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730840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8BD6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Рајчиновиће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7345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167,11</w:t>
            </w:r>
          </w:p>
        </w:tc>
      </w:tr>
      <w:tr w:rsidR="0081038C" w:rsidRPr="00CF43FD" w14:paraId="4842899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A504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5D9B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EA80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Пазар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1379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731013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E58E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Хотково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630F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227,70</w:t>
            </w:r>
          </w:p>
        </w:tc>
      </w:tr>
      <w:tr w:rsidR="0081038C" w:rsidRPr="00CF43FD" w14:paraId="601B6670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64A3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9F55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70360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546B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6EB7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708402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4204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Ваљево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71AC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2147,39</w:t>
            </w:r>
          </w:p>
        </w:tc>
      </w:tr>
      <w:tr w:rsidR="0081038C" w:rsidRPr="00CF43FD" w14:paraId="0F8D0675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5B33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9781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70360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FB5E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36D8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708305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E073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Белошевац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6EE9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167,49</w:t>
            </w:r>
          </w:p>
        </w:tc>
      </w:tr>
      <w:tr w:rsidR="0081038C" w:rsidRPr="00CF43FD" w14:paraId="733BAFBB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D6EE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54B5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70360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75EB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A12E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708470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3581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Горић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865F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607,44</w:t>
            </w:r>
          </w:p>
        </w:tc>
      </w:tr>
      <w:tr w:rsidR="0081038C" w:rsidRPr="00CF43FD" w14:paraId="171275F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895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E20A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70360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8596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B768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708496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DE67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Горња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Грабовица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0290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163,47</w:t>
            </w:r>
          </w:p>
        </w:tc>
      </w:tr>
      <w:tr w:rsidR="0081038C" w:rsidRPr="00CF43FD" w14:paraId="2FE28668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453B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C0B7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70360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09D5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1B70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708887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8456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Петница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AEBB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196,07</w:t>
            </w:r>
          </w:p>
        </w:tc>
      </w:tr>
      <w:tr w:rsidR="0081038C" w:rsidRPr="00CF43FD" w14:paraId="00683024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B07F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D73C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70360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0A75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F7D1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708895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F54D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Попучке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79D3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177,12</w:t>
            </w:r>
          </w:p>
        </w:tc>
      </w:tr>
      <w:tr w:rsidR="0081038C" w:rsidRPr="00CF43FD" w14:paraId="6DE11E0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B75A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E21D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70360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56C4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Ваљево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8CA7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708984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B56A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Седлари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7F2F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199,13</w:t>
            </w:r>
          </w:p>
        </w:tc>
      </w:tr>
      <w:tr w:rsidR="0081038C" w:rsidRPr="00CF43FD" w14:paraId="4940F303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A287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F5E5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70432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2BB8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Врање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0B29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711241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FF31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Бресница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DA7F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162,68</w:t>
            </w:r>
          </w:p>
        </w:tc>
      </w:tr>
      <w:tr w:rsidR="0081038C" w:rsidRPr="00CF43FD" w14:paraId="023D2CDF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79CD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8F3B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70432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BA1B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Врање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8576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711306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CF2E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Врање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FCA3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1889,90</w:t>
            </w:r>
          </w:p>
        </w:tc>
      </w:tr>
      <w:tr w:rsidR="0081038C" w:rsidRPr="00CF43FD" w14:paraId="66363F3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F23C6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C6F0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70432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D038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Врање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D995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711420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0F1D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Давидовац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A2DA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173,13</w:t>
            </w:r>
          </w:p>
        </w:tc>
      </w:tr>
      <w:tr w:rsidR="0081038C" w:rsidRPr="00CF43FD" w14:paraId="53CF18F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3781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21DA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70432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7BA8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Врање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C7FD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711497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2873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Доњи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Нерадовац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B51D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207,15</w:t>
            </w:r>
          </w:p>
        </w:tc>
      </w:tr>
      <w:tr w:rsidR="0081038C" w:rsidRPr="00CF43FD" w14:paraId="0720EE7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DAB9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CEDB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70432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7625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Врање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5531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711578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08AE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Златокоп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C89D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257,01</w:t>
            </w:r>
          </w:p>
        </w:tc>
      </w:tr>
      <w:tr w:rsidR="0081038C" w:rsidRPr="00CF43FD" w14:paraId="5E30972F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96AFB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9DC8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70432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EDDF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Врање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7522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711977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6BBA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Ранутовац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A566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157,52</w:t>
            </w:r>
          </w:p>
        </w:tc>
      </w:tr>
      <w:tr w:rsidR="0081038C" w:rsidRPr="00CF43FD" w14:paraId="1F8D663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4DF0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C300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70432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AA63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Врање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7CF5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711993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944E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Рибнице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3EED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221,30</w:t>
            </w:r>
          </w:p>
        </w:tc>
      </w:tr>
      <w:tr w:rsidR="0081038C" w:rsidRPr="00CF43FD" w14:paraId="627154D5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6803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0A8D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70432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9F17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Врање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0808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712183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F73E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Суви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Дол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EBA6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234,65</w:t>
            </w:r>
          </w:p>
        </w:tc>
      </w:tr>
      <w:tr w:rsidR="0081038C" w:rsidRPr="00CF43FD" w14:paraId="3A2B77ED" w14:textId="77777777" w:rsidTr="00CF43FD">
        <w:trPr>
          <w:trHeight w:val="45"/>
          <w:tblCellSpacing w:w="0" w:type="auto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06CB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83DB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70556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4720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Зајечар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6E9C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715689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4625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Зајечар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CBF8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752,05</w:t>
            </w:r>
          </w:p>
        </w:tc>
      </w:tr>
      <w:tr w:rsidR="0081038C" w:rsidRPr="00CF43FD" w14:paraId="62489606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4A48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15.</w:t>
            </w:r>
          </w:p>
          <w:p w14:paraId="37498CD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1BABEE5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447B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020D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84DB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723614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94F9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Бадинце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07C2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184,83</w:t>
            </w:r>
          </w:p>
        </w:tc>
      </w:tr>
      <w:tr w:rsidR="0081038C" w:rsidRPr="00CF43FD" w14:paraId="2B99C37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04FB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E78F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38E0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B498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723657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17ED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Бели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Поток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CD08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191,33</w:t>
            </w:r>
          </w:p>
        </w:tc>
      </w:tr>
      <w:tr w:rsidR="0081038C" w:rsidRPr="00CF43FD" w14:paraId="308E28D1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D351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B041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95B9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BC39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723673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C3F5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Бобиште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7D11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609,03</w:t>
            </w:r>
          </w:p>
        </w:tc>
      </w:tr>
      <w:tr w:rsidR="0081038C" w:rsidRPr="00CF43FD" w14:paraId="39971D00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0A74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D2D7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6520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58CB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723681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42ED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Богојевце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57FD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179,43</w:t>
            </w:r>
          </w:p>
        </w:tc>
      </w:tr>
      <w:tr w:rsidR="0081038C" w:rsidRPr="00CF43FD" w14:paraId="467DD8D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0491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FD04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5987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61BC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723738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4EE1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Брестовац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E12A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221,31</w:t>
            </w:r>
          </w:p>
        </w:tc>
      </w:tr>
      <w:tr w:rsidR="0081038C" w:rsidRPr="00CF43FD" w14:paraId="3929A54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4CA4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20B7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FD5F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01B8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723711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BF53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Братмиловце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E2D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1022,74</w:t>
            </w:r>
          </w:p>
        </w:tc>
      </w:tr>
      <w:tr w:rsidR="0081038C" w:rsidRPr="00CF43FD" w14:paraId="63EC9F70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73CF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B6A5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C2AF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8C32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723789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4B52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Бунушки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Чифлук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71D5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197,91</w:t>
            </w:r>
          </w:p>
        </w:tc>
      </w:tr>
      <w:tr w:rsidR="0081038C" w:rsidRPr="00CF43FD" w14:paraId="1459232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D84E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1278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63F0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DF43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723878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E028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Винарце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398C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179,99</w:t>
            </w:r>
          </w:p>
        </w:tc>
      </w:tr>
      <w:tr w:rsidR="0081038C" w:rsidRPr="00CF43FD" w14:paraId="0D20768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6314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CA39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DBAC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3C1C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723991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DECC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Горње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Крајинце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2317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163,70</w:t>
            </w:r>
          </w:p>
        </w:tc>
      </w:tr>
      <w:tr w:rsidR="0081038C" w:rsidRPr="00CF43FD" w14:paraId="2C5BEC9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FD9C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2A51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488F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6961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724009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8B29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Горње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Синковце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83A9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171,09</w:t>
            </w:r>
          </w:p>
        </w:tc>
      </w:tr>
      <w:tr w:rsidR="0081038C" w:rsidRPr="00CF43FD" w14:paraId="5218255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F8EB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27E4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389C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8F67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724017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46AB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Горње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Стопање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F5B8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307,18</w:t>
            </w:r>
          </w:p>
        </w:tc>
      </w:tr>
      <w:tr w:rsidR="0081038C" w:rsidRPr="00CF43FD" w14:paraId="41943A9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D2A6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0D3A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3F7B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3301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724033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827D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Горњи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Буниброд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D1BE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150,77</w:t>
            </w:r>
          </w:p>
        </w:tc>
      </w:tr>
      <w:tr w:rsidR="0081038C" w:rsidRPr="00CF43FD" w14:paraId="76A54325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9A71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AC52E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56C9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4B72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724084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401A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Грделица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варош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0486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1930,62</w:t>
            </w:r>
          </w:p>
        </w:tc>
      </w:tr>
      <w:tr w:rsidR="0081038C" w:rsidRPr="00CF43FD" w14:paraId="7F73D1A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DCC17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B6CB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901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5179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724092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620B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Грделица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село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2F7A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206,05</w:t>
            </w:r>
          </w:p>
        </w:tc>
      </w:tr>
      <w:tr w:rsidR="0081038C" w:rsidRPr="00CF43FD" w14:paraId="4A3E2FC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FDE8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96EB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90B6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DBE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724157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F58A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Доња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Јајина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8E4C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233,42</w:t>
            </w:r>
          </w:p>
        </w:tc>
      </w:tr>
      <w:tr w:rsidR="0081038C" w:rsidRPr="00CF43FD" w14:paraId="361341B1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B3AE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ED14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FA78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B916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724181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5292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Доња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Слатина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995C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151,95</w:t>
            </w:r>
          </w:p>
        </w:tc>
      </w:tr>
      <w:tr w:rsidR="0081038C" w:rsidRPr="00CF43FD" w14:paraId="433B7D3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BF3B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0F00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5C3E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9D3D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724203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0547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Крајинце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53B2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164,03</w:t>
            </w:r>
          </w:p>
        </w:tc>
      </w:tr>
      <w:tr w:rsidR="0081038C" w:rsidRPr="00CF43FD" w14:paraId="621790D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09C3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520D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A1A4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DAE9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724211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EB5B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Синковце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CEB3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600,42</w:t>
            </w:r>
          </w:p>
        </w:tc>
      </w:tr>
      <w:tr w:rsidR="0081038C" w:rsidRPr="00CF43FD" w14:paraId="22B0ADA1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D54D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D6F5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41F6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5E6B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724220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0158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Доње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Стопање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7A8B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154,40</w:t>
            </w:r>
          </w:p>
        </w:tc>
      </w:tr>
      <w:tr w:rsidR="0081038C" w:rsidRPr="00CF43FD" w14:paraId="6218D58F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1CCF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0BA2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3553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83AE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724335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789C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Жижавица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E630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182,81</w:t>
            </w:r>
          </w:p>
        </w:tc>
      </w:tr>
      <w:tr w:rsidR="0081038C" w:rsidRPr="00CF43FD" w14:paraId="61C74D3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5B1A1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C4FC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E049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24F7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724378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FA72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Злоћудово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C66F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176,66</w:t>
            </w:r>
          </w:p>
        </w:tc>
      </w:tr>
      <w:tr w:rsidR="0081038C" w:rsidRPr="00CF43FD" w14:paraId="564988F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9893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1440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C1DA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A90B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724521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DCE6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Кумарево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4728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262,57</w:t>
            </w:r>
          </w:p>
        </w:tc>
      </w:tr>
      <w:tr w:rsidR="0081038C" w:rsidRPr="00CF43FD" w14:paraId="3F3D665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85E3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3792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C0C8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9BA2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724548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7A14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3916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2379,52</w:t>
            </w:r>
          </w:p>
        </w:tc>
      </w:tr>
      <w:tr w:rsidR="0081038C" w:rsidRPr="00CF43FD" w14:paraId="1B63258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B2C16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708B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6C56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ECCB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724556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158D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Липовица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9CBF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153,61</w:t>
            </w:r>
          </w:p>
        </w:tc>
      </w:tr>
      <w:tr w:rsidR="0081038C" w:rsidRPr="00CF43FD" w14:paraId="2E46DAD1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3F24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365A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F0D1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6BE6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724572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E12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Мала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Биљаница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10CD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153,30</w:t>
            </w:r>
          </w:p>
        </w:tc>
      </w:tr>
      <w:tr w:rsidR="0081038C" w:rsidRPr="00CF43FD" w14:paraId="0E6BDC0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552A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18D0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BA81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C922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724629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0090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Манојловце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7657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180,31</w:t>
            </w:r>
          </w:p>
        </w:tc>
      </w:tr>
      <w:tr w:rsidR="0081038C" w:rsidRPr="00CF43FD" w14:paraId="3EAA2A8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5882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5518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5909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7F36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724688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273E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Мрштане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4BCC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225,14</w:t>
            </w:r>
          </w:p>
        </w:tc>
      </w:tr>
      <w:tr w:rsidR="0081038C" w:rsidRPr="00CF43FD" w14:paraId="3383813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E64E5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1759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8F7D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A13E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724696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B7D3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Навалин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F3BB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162,73</w:t>
            </w:r>
          </w:p>
        </w:tc>
      </w:tr>
      <w:tr w:rsidR="0081038C" w:rsidRPr="00CF43FD" w14:paraId="063A56E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05C9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BF4C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94DE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F77A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F2E5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Номаница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1C18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274,29</w:t>
            </w:r>
          </w:p>
        </w:tc>
      </w:tr>
      <w:tr w:rsidR="0081038C" w:rsidRPr="00CF43FD" w14:paraId="3BA11CD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47CE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7E74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70726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1892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Лесковац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88E7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724866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F371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Предејане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варош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1337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1740,44</w:t>
            </w:r>
          </w:p>
        </w:tc>
      </w:tr>
      <w:tr w:rsidR="0081038C" w:rsidRPr="00CF43FD" w14:paraId="2E6265C9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DC93E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24A3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74A7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0D9E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725196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F4338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Бања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Ковиљача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8CBE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389,49</w:t>
            </w:r>
          </w:p>
        </w:tc>
      </w:tr>
      <w:tr w:rsidR="0081038C" w:rsidRPr="00CF43FD" w14:paraId="6D5C1F3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78AF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BE3E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1EBA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A595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725200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2E34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Башчелуци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6183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351,70</w:t>
            </w:r>
          </w:p>
        </w:tc>
      </w:tr>
      <w:tr w:rsidR="0081038C" w:rsidRPr="00CF43FD" w14:paraId="10C7F3AB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773E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54DF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BC9C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9B79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725269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591F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Воћњак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EBD1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208,91</w:t>
            </w:r>
          </w:p>
        </w:tc>
      </w:tr>
      <w:tr w:rsidR="0081038C" w:rsidRPr="00CF43FD" w14:paraId="17A217C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BAD5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550E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E4CA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01B4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725382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366D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Драгинац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DC74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1159,77</w:t>
            </w:r>
          </w:p>
        </w:tc>
      </w:tr>
      <w:tr w:rsidR="0081038C" w:rsidRPr="00CF43FD" w14:paraId="50B27E2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7F1B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1801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C583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1DA2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725480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9DFC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Клупци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AD38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995,91</w:t>
            </w:r>
          </w:p>
        </w:tc>
      </w:tr>
      <w:tr w:rsidR="0081038C" w:rsidRPr="00CF43FD" w14:paraId="41922AC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F2F6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B79C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CD4C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C141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725510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B6D8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Крајишници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4BBB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535,51</w:t>
            </w:r>
          </w:p>
        </w:tc>
      </w:tr>
      <w:tr w:rsidR="0081038C" w:rsidRPr="00CF43FD" w14:paraId="5C27749B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F1A2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B6DE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5372E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B24A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725528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9679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Лешница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7042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150,65</w:t>
            </w:r>
          </w:p>
        </w:tc>
      </w:tr>
      <w:tr w:rsidR="0081038C" w:rsidRPr="00CF43FD" w14:paraId="715E2CA4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144B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6C5C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D2E7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D662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725544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997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Липнички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Шор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160E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167,44</w:t>
            </w:r>
          </w:p>
        </w:tc>
      </w:tr>
      <w:tr w:rsidR="0081038C" w:rsidRPr="00CF43FD" w14:paraId="1A333F1B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3836B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572D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298B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86CD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725552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3F98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7805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2033,63</w:t>
            </w:r>
          </w:p>
        </w:tc>
      </w:tr>
      <w:tr w:rsidR="0081038C" w:rsidRPr="00CF43FD" w14:paraId="2227C7E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8BCC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02E6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14A7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356C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725579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5FBE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Лозничко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Поље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E538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472,05</w:t>
            </w:r>
          </w:p>
        </w:tc>
      </w:tr>
      <w:tr w:rsidR="0081038C" w:rsidRPr="00CF43FD" w14:paraId="7455FCF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D8D1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980F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5822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E3C9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725617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7A92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Плоча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1026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600,01</w:t>
            </w:r>
          </w:p>
        </w:tc>
      </w:tr>
      <w:tr w:rsidR="0081038C" w:rsidRPr="00CF43FD" w14:paraId="1460D45B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6578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8170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84A9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2AE5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725641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81D5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Руњани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BA6F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169,54</w:t>
            </w:r>
          </w:p>
        </w:tc>
      </w:tr>
      <w:tr w:rsidR="0081038C" w:rsidRPr="00CF43FD" w14:paraId="62148BE3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F683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F13C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70734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6796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Лозница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D5D6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725676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44C1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Стража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735B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163,07</w:t>
            </w:r>
          </w:p>
        </w:tc>
      </w:tr>
      <w:tr w:rsidR="0081038C" w:rsidRPr="00CF43FD" w14:paraId="691DC971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77E9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lastRenderedPageBreak/>
              <w:t>17.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F919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70939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10C9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Пирот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C182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732109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7653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Бериловац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A8A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187,45</w:t>
            </w:r>
          </w:p>
        </w:tc>
      </w:tr>
      <w:tr w:rsidR="0081038C" w:rsidRPr="00CF43FD" w14:paraId="2DE1294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5D0A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2D0B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70939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DD6D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Пирот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7F88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732222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7427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Гњилан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EACA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210,67</w:t>
            </w:r>
          </w:p>
        </w:tc>
      </w:tr>
      <w:tr w:rsidR="0081038C" w:rsidRPr="00CF43FD" w14:paraId="6400805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A4B2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1413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70939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01AC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Пирот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0DDF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732575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F84F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Пирот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C37A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1313,38</w:t>
            </w:r>
          </w:p>
        </w:tc>
      </w:tr>
      <w:tr w:rsidR="0081038C" w:rsidRPr="00CF43FD" w14:paraId="5E08469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8BF6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2EAD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70939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91F7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Пирот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805E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732605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705D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Пољска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Ржана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81FC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170,34</w:t>
            </w:r>
          </w:p>
        </w:tc>
      </w:tr>
      <w:tr w:rsidR="0081038C" w:rsidRPr="00CF43FD" w14:paraId="32DA7267" w14:textId="77777777" w:rsidTr="00CF43FD">
        <w:trPr>
          <w:trHeight w:val="45"/>
          <w:tblCellSpacing w:w="0" w:type="auto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8461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61EF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70947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F13E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Пожаревац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AFF1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733083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84F4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Пожаревац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6F6E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691,19</w:t>
            </w:r>
          </w:p>
        </w:tc>
      </w:tr>
      <w:tr w:rsidR="0081038C" w:rsidRPr="00CF43FD" w14:paraId="0AD1A718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3B0A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C212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70998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18B8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Прокупље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2604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735728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3900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Доња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Стражава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9446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249,49</w:t>
            </w:r>
          </w:p>
        </w:tc>
      </w:tr>
      <w:tr w:rsidR="0081038C" w:rsidRPr="00CF43FD" w14:paraId="07FB446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3F373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F514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70998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EDE9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Прокупље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E757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736074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C2C1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Ново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Село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374F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209,72</w:t>
            </w:r>
          </w:p>
        </w:tc>
      </w:tr>
      <w:tr w:rsidR="0081038C" w:rsidRPr="00CF43FD" w14:paraId="2CA1E3D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C1C5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888F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70998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BC85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Прокупље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0C20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736210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0C1B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Прокупље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4594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1298,86</w:t>
            </w:r>
          </w:p>
        </w:tc>
      </w:tr>
      <w:tr w:rsidR="0081038C" w:rsidRPr="00CF43FD" w14:paraId="264BCF03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F84C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5AAE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71048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AF76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Јагодина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1F1D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737950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7097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Винорача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2DD9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150,44</w:t>
            </w:r>
          </w:p>
        </w:tc>
      </w:tr>
      <w:tr w:rsidR="0081038C" w:rsidRPr="00CF43FD" w14:paraId="00CA286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161CF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2131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71048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46CB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Јагодина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AB9B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737968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44FA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Вољавче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11BF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347,41</w:t>
            </w:r>
          </w:p>
        </w:tc>
      </w:tr>
      <w:tr w:rsidR="0081038C" w:rsidRPr="00CF43FD" w14:paraId="5EEE8E7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C92D7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A2E6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71048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2103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Јагодина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5B53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738174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5327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Кончарево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E611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163,52</w:t>
            </w:r>
          </w:p>
        </w:tc>
      </w:tr>
      <w:tr w:rsidR="0081038C" w:rsidRPr="00CF43FD" w14:paraId="0FA6A2D5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D059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B28F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71048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FB32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Јагодина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895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738247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BFF8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Мајур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87D29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217,07</w:t>
            </w:r>
          </w:p>
        </w:tc>
      </w:tr>
      <w:tr w:rsidR="0081038C" w:rsidRPr="00CF43FD" w14:paraId="6CA9AC81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16CCC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7700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71048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2876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Јагодина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23F3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738328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0A41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Ракитово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397F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523,18</w:t>
            </w:r>
          </w:p>
        </w:tc>
      </w:tr>
      <w:tr w:rsidR="0081038C" w:rsidRPr="00CF43FD" w14:paraId="50A52B6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BBF8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FA93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71048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A55A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Јагодина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5B35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738336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F488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Рибаре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D8CF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295,23</w:t>
            </w:r>
          </w:p>
        </w:tc>
      </w:tr>
      <w:tr w:rsidR="0081038C" w:rsidRPr="00CF43FD" w14:paraId="0FA41142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FFD0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B5FE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71048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B9AC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Јагодина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EA1E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738352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62FA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Јагодина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EE27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2078,05</w:t>
            </w:r>
          </w:p>
        </w:tc>
      </w:tr>
      <w:tr w:rsidR="0081038C" w:rsidRPr="00CF43FD" w14:paraId="0989D514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6D2C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06F1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71048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3711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Јагодина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5889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738417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60CE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Стрижило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8EF8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222,34</w:t>
            </w:r>
          </w:p>
        </w:tc>
      </w:tr>
      <w:tr w:rsidR="0081038C" w:rsidRPr="00CF43FD" w14:paraId="3EBCB586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01B3D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1A4C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71048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AB01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Јагодина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362A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738433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CDF9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Трнава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0A506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671,17</w:t>
            </w:r>
          </w:p>
        </w:tc>
      </w:tr>
      <w:tr w:rsidR="0081038C" w:rsidRPr="00CF43FD" w14:paraId="55D690D6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B19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86CF5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71099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E223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Смедерево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456F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740292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88B7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Враново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BDA6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165,70</w:t>
            </w:r>
          </w:p>
        </w:tc>
      </w:tr>
      <w:tr w:rsidR="0081038C" w:rsidRPr="00CF43FD" w14:paraId="277A9B91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F3F6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02E3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71099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96E4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Смедерево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8C7D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740314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7CE3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Вучак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FBE0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215,38</w:t>
            </w:r>
          </w:p>
        </w:tc>
      </w:tr>
      <w:tr w:rsidR="0081038C" w:rsidRPr="00CF43FD" w14:paraId="1F0C15AA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ECEE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4943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71099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5E39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Смедерево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8A56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740446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ECEF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Петријево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7A6F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222,90</w:t>
            </w:r>
          </w:p>
        </w:tc>
      </w:tr>
      <w:tr w:rsidR="0081038C" w:rsidRPr="00CF43FD" w14:paraId="1F5A7298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7D162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8600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71099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9256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Смедерево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C4B4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740454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1272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Радинац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8ECA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350,73</w:t>
            </w:r>
          </w:p>
        </w:tc>
      </w:tr>
      <w:tr w:rsidR="0081038C" w:rsidRPr="00CF43FD" w14:paraId="7FEB432D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AFB18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FCBA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71099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340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Смедерево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94F9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740462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E973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Раља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DB0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182,41</w:t>
            </w:r>
          </w:p>
        </w:tc>
      </w:tr>
      <w:tr w:rsidR="0081038C" w:rsidRPr="00CF43FD" w14:paraId="2D24EE5C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D18F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4CE0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71099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0787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Смедерево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B828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740527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AEED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Смедерево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8EBA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1552,39</w:t>
            </w:r>
          </w:p>
        </w:tc>
      </w:tr>
      <w:tr w:rsidR="0081038C" w:rsidRPr="00CF43FD" w14:paraId="2188A41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91BF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26C5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71099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3BDB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Смедерево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118F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740543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7007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Удовице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9951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164,21</w:t>
            </w:r>
          </w:p>
        </w:tc>
      </w:tr>
      <w:tr w:rsidR="0081038C" w:rsidRPr="00CF43FD" w14:paraId="258F92E6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BC3F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9009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71145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88D5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Ужице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3902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741850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D4B6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Севојно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2B39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362,56</w:t>
            </w:r>
          </w:p>
        </w:tc>
      </w:tr>
      <w:tr w:rsidR="0081038C" w:rsidRPr="00CF43FD" w14:paraId="70F74D4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35780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08A1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71145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E5DD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Ужице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3A21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741892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EAFD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Ужице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C904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2531,63</w:t>
            </w:r>
          </w:p>
        </w:tc>
      </w:tr>
      <w:tr w:rsidR="0081038C" w:rsidRPr="00CF43FD" w14:paraId="5E3B3353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C8F0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90C7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71269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F044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Шабац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4A8C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746240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AE97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Јевремовац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ACBD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353,80</w:t>
            </w:r>
          </w:p>
        </w:tc>
      </w:tr>
      <w:tr w:rsidR="0081038C" w:rsidRPr="00CF43FD" w14:paraId="74F0377E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CDBC9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85F5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71269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DBA9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Шабац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ADDD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746258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D251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Јеленча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4049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367,60</w:t>
            </w:r>
          </w:p>
        </w:tc>
      </w:tr>
      <w:tr w:rsidR="0081038C" w:rsidRPr="00CF43FD" w14:paraId="7852CFD0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DD08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60A0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71269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BD52E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Шабац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E44B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746304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EF5D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Мајур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9753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346,80</w:t>
            </w:r>
          </w:p>
        </w:tc>
      </w:tr>
      <w:tr w:rsidR="0081038C" w:rsidRPr="00CF43FD" w14:paraId="6617BC14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B630A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32F8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71269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23C8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Шабац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910F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746380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D7CD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Мишар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A65F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205,55</w:t>
            </w:r>
          </w:p>
        </w:tc>
      </w:tr>
      <w:tr w:rsidR="0081038C" w:rsidRPr="00CF43FD" w14:paraId="392F1007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7404E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ABF8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71269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2C46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Шабац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4C6B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746479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8D9A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Поцерски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Причиновић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4020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733,55</w:t>
            </w:r>
          </w:p>
        </w:tc>
      </w:tr>
      <w:tr w:rsidR="0081038C" w:rsidRPr="00CF43FD" w14:paraId="327E0ADF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6A09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B24E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71269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3BBA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Шабац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2308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746606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BD25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Шабац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0B7F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1745,54</w:t>
            </w:r>
          </w:p>
        </w:tc>
      </w:tr>
      <w:tr w:rsidR="0081038C" w:rsidRPr="00CF43FD" w14:paraId="1198D6B7" w14:textId="77777777" w:rsidTr="00CF43FD">
        <w:trPr>
          <w:trHeight w:val="45"/>
          <w:tblCellSpacing w:w="0" w:type="auto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3D0F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4B0A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80128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8F7F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Вршац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D92B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801089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2B4C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Вршац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EDE0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233,25</w:t>
            </w:r>
          </w:p>
        </w:tc>
      </w:tr>
      <w:tr w:rsidR="0081038C" w:rsidRPr="00CF43FD" w14:paraId="0CCD4CEE" w14:textId="77777777" w:rsidTr="00CF43FD">
        <w:trPr>
          <w:trHeight w:val="45"/>
          <w:tblCellSpacing w:w="0" w:type="auto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1DCF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7735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80209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152A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Кикинда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CE6B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802158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D2700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Кикинда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DD6FC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200,91</w:t>
            </w:r>
          </w:p>
        </w:tc>
      </w:tr>
      <w:tr w:rsidR="0081038C" w:rsidRPr="00CF43FD" w14:paraId="2D3D9576" w14:textId="77777777" w:rsidTr="00CF43FD">
        <w:trPr>
          <w:trHeight w:val="45"/>
          <w:tblCellSpacing w:w="0" w:type="auto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0CEF9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08FB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80381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5E565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Сомбор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E616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803979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AB2A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Сомбор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4D0D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164,65</w:t>
            </w:r>
          </w:p>
        </w:tc>
      </w:tr>
      <w:tr w:rsidR="0081038C" w:rsidRPr="00CF43FD" w14:paraId="6DE47FF4" w14:textId="77777777" w:rsidTr="00CF43FD">
        <w:trPr>
          <w:trHeight w:val="45"/>
          <w:tblCellSpacing w:w="0" w:type="auto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9BAE4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9AE8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80403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9A85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Сремска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Митровица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B108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804177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4FFF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Лаћарак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CEEDD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195,15</w:t>
            </w:r>
          </w:p>
        </w:tc>
      </w:tr>
      <w:tr w:rsidR="0081038C" w:rsidRPr="00CF43FD" w14:paraId="5ADCB119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DB484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315F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80403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EF28F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Сремска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Митровица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C3084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804215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E0642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Мачванска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Митровица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2BE56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1258,48</w:t>
            </w:r>
          </w:p>
        </w:tc>
      </w:tr>
      <w:tr w:rsidR="0081038C" w:rsidRPr="00CF43FD" w14:paraId="770D8B95" w14:textId="77777777" w:rsidTr="00CF43FD">
        <w:trPr>
          <w:trHeight w:val="45"/>
          <w:tblCellSpacing w:w="0" w:type="auto"/>
        </w:trPr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2ED56" w14:textId="77777777" w:rsidR="0081038C" w:rsidRPr="00CF43FD" w:rsidRDefault="00810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7F39A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80403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9425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Сремска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Митровица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град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31D4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804266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741E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Сремска</w:t>
            </w:r>
            <w:proofErr w:type="spellEnd"/>
            <w:r w:rsidRPr="00CF43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Митровица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8003B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760,91</w:t>
            </w:r>
          </w:p>
        </w:tc>
      </w:tr>
      <w:tr w:rsidR="0081038C" w:rsidRPr="00CF43FD" w14:paraId="7D5DD0BB" w14:textId="77777777" w:rsidTr="00CF43FD">
        <w:trPr>
          <w:trHeight w:val="45"/>
          <w:tblCellSpacing w:w="0" w:type="auto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0BD27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55BE8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70327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3ABD9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Бор</w:t>
            </w:r>
            <w:proofErr w:type="spellEnd"/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4722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706418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B5513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proofErr w:type="spellStart"/>
            <w:r w:rsidRPr="00CF43FD">
              <w:rPr>
                <w:rFonts w:ascii="Times New Roman" w:hAnsi="Times New Roman" w:cs="Times New Roman"/>
                <w:color w:val="000000"/>
              </w:rPr>
              <w:t>Бор</w:t>
            </w:r>
            <w:proofErr w:type="spellEnd"/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B81C1" w14:textId="77777777" w:rsidR="0081038C" w:rsidRPr="00CF43FD" w:rsidRDefault="00D012F4">
            <w:pPr>
              <w:spacing w:after="150"/>
              <w:rPr>
                <w:rFonts w:ascii="Times New Roman" w:hAnsi="Times New Roman" w:cs="Times New Roman"/>
              </w:rPr>
            </w:pPr>
            <w:r w:rsidRPr="00CF43FD">
              <w:rPr>
                <w:rFonts w:ascii="Times New Roman" w:hAnsi="Times New Roman" w:cs="Times New Roman"/>
                <w:color w:val="000000"/>
              </w:rPr>
              <w:t>717,33</w:t>
            </w:r>
          </w:p>
        </w:tc>
      </w:tr>
    </w:tbl>
    <w:p w14:paraId="131D8D73" w14:textId="77777777" w:rsidR="0081038C" w:rsidRPr="00DE6666" w:rsidRDefault="00D012F4">
      <w:pPr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ПРИЛОГ 2.</w:t>
      </w:r>
    </w:p>
    <w:p w14:paraId="3B2B62EB" w14:textId="77777777" w:rsidR="00CF43FD" w:rsidRDefault="00CF43F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9A03B19" w14:textId="77777777" w:rsidR="00CF43FD" w:rsidRDefault="00CF43F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652B856" w14:textId="77777777" w:rsidR="00CF43FD" w:rsidRDefault="00CF43F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7CEC688" w14:textId="77777777" w:rsidR="00CF43FD" w:rsidRDefault="00CF43F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FC81D76" w14:textId="5E769F6B" w:rsidR="0081038C" w:rsidRPr="00CF43FD" w:rsidRDefault="00D012F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43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АУТЕНТИЧНИ УГОСТИТЕЉСКИ ОБЈЕКТИ У ДОМАЋОЈ РАДИНОСТИ ИЛИ СЕОСКОМ ТУРИСТИЧКОМ ДОМАЋИНСТВУ</w:t>
      </w:r>
    </w:p>
    <w:p w14:paraId="6B1F29E8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Министарство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шумарства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водопривреде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подстиче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рурални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туризам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изграђени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културним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континуитетом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поднебља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налазе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подразумева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реконструкцију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адаптацију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санацију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рестаурацију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инвестиционо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одржавање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с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циљем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привођења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намени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прикладни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амбијент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налазе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изграђених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одговарају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градитељском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наслеђу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9794CE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реконструкцију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адаптацију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санацију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рестаурацију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инвестиционо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одржавање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с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циљем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привођења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намени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засновано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принципима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традиционалног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градитељског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наслеђа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поштујући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одговарајуће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архитектонске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критеријуме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смислу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окружењу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функционалне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организације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обликовања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принципима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народног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градитељства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специфично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поднебље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346F7D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Такође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следећих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спратности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DA5E148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приземни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подрумом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C05CF2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приземни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подрумом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поткровљем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BAAF4B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подрум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приземље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спрат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1E3A1FE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подрум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приземље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1.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спрат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поткровље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4CA6DA3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смислу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дефинисати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неколико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типова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4DCA9F4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војвођанска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кућа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тип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територији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Аутономне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покрајине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Војводине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најчешће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две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варијанте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зависно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конфигурације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терена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могу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окренуте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широм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ужом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страном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калканом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улици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070E823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моравска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шумадијска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кућа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тип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куће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најчешће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раван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луковима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Често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фасаде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представљају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контраст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између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бело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обојених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зидова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тамне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спољашње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столарије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8628D0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планинска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кућа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брвнара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случају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грађена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стрмом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планинском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терену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најчешће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доњем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обложена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каменом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којег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некада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рађени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темељи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равном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терену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тип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конструкцију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дрвених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греда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Зидови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случаја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често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брвана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дрвени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кров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покривен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шиндром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Сматраће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покривен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црепом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D8597A" w14:textId="77777777" w:rsidR="0081038C" w:rsidRPr="00DE6666" w:rsidRDefault="00D012F4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вајат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омања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дрвена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кућа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оквиру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дворишта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изграђен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дрвене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конструкције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Зидови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кров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дрвени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кров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покривен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дрветом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шиндром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Сматраће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вајат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покривен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црепом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ED7F35" w14:textId="22A31025" w:rsidR="0081038C" w:rsidRDefault="00D012F4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5)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салаш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јединствена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целина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просторно-урбанистичком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смислу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представља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газдинство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стамбеном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кућом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пратећим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припадајућим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пољопривредним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земљиштем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Дефинисан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специфична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насеобина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релативно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удаљена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села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често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изолована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главне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комуникације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инфраструктуре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посед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између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двадесет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хектара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Прихватљива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само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типа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војвођанска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кућа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кроз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изградњу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доградњу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адаптацију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и/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инвестиционо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одржавање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с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циљем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привођења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намени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набавке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опреме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пружања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услуга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аутентичним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угоститељским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објектима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домаћој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сеоском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туристичком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домаћинству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смислу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угоститељство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AF32E1" w14:textId="303FE0F8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A64DE8" w14:textId="10077F85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B3DAAD" w14:textId="30D8CBA8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09B757" w14:textId="77CB26C5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9B4D2D" w14:textId="2BEC89B2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6B3D0B" w14:textId="29119E7F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FA3D43" w14:textId="520D05FC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AB7BCC" w14:textId="45B9267D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065A08" w14:textId="6DB8CFD4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09D9A5" w14:textId="22EF82DC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7BE552" w14:textId="01196BDC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4B8E12" w14:textId="38961664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E5D510" w14:textId="3C2BC5BE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4DD878" w14:textId="23767A9E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4ABF2A" w14:textId="359477D7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C634D2" w14:textId="1DE51B3B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527016" w14:textId="6AA2EB09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1F999B" w14:textId="625480E9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E24DEC" w14:textId="2AD44A6D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37FC75" w14:textId="57DCEB92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461C6D" w14:textId="09BD5A04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330BD1" w14:textId="01592BE5" w:rsidR="00CF43FD" w:rsidRDefault="00CF43FD" w:rsidP="00CF43FD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F590EF" w14:textId="77777777" w:rsidR="00CF43FD" w:rsidRPr="00DE6666" w:rsidRDefault="00CF43FD" w:rsidP="00CF43FD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</w:p>
    <w:p w14:paraId="1B3605B3" w14:textId="77777777" w:rsidR="0081038C" w:rsidRPr="00DE6666" w:rsidRDefault="00D012F4">
      <w:pPr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ПРИЛОГ 3.</w:t>
      </w:r>
    </w:p>
    <w:p w14:paraId="028557CF" w14:textId="77777777" w:rsidR="0081038C" w:rsidRPr="00CF43FD" w:rsidRDefault="00D012F4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43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ЛИСТА ПРИХВАТЉИВИХ ИНВЕСТИЦИЈА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393"/>
        <w:gridCol w:w="3140"/>
        <w:gridCol w:w="4359"/>
      </w:tblGrid>
      <w:tr w:rsidR="0081038C" w:rsidRPr="00DE6666" w14:paraId="3BFB7BCA" w14:textId="77777777">
        <w:trPr>
          <w:trHeight w:val="45"/>
          <w:tblCellSpacing w:w="0" w:type="auto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64104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Сектор</w:t>
            </w:r>
            <w:proofErr w:type="spellEnd"/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925B9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Прихватљиве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инвестиције</w:t>
            </w:r>
            <w:proofErr w:type="spellEnd"/>
          </w:p>
        </w:tc>
        <w:tc>
          <w:tcPr>
            <w:tcW w:w="7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910EF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Прихватљиви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</w:p>
        </w:tc>
      </w:tr>
      <w:tr w:rsidR="0081038C" w:rsidRPr="00DE6666" w14:paraId="5556D532" w14:textId="77777777">
        <w:trPr>
          <w:trHeight w:val="45"/>
          <w:tblCellSpacing w:w="0" w:type="auto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8BB7E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Рурални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туризам</w:t>
            </w:r>
            <w:proofErr w:type="spellEnd"/>
          </w:p>
          <w:p w14:paraId="64CD92B5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туризам</w:t>
            </w:r>
            <w:proofErr w:type="spellEnd"/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223F6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Грађење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и/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изградња</w:t>
            </w:r>
            <w:proofErr w:type="spellEnd"/>
          </w:p>
        </w:tc>
        <w:tc>
          <w:tcPr>
            <w:tcW w:w="7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A7806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грађења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и/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изградње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објеката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угледу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аутентичне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објекте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очување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градитељства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традиционалне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a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пружања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угоститељских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пословима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радиности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сеоском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туристичком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домаћинству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односно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ловачких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ACB47FC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грађења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и/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изградње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дворишта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аутентичних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угоститељских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објеката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домаћој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радиности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сеоског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туристичког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домаћинства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сврху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партерног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уређења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односно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ловачких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395652A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(3)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грађења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и/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изградње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објеката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одлагање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отпадних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туристичко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угоститељских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објеката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септичке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јаме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еколошки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процесори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биолошку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манипулацију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отпадним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81038C" w:rsidRPr="00DE6666" w14:paraId="009F4878" w14:textId="77777777">
        <w:trPr>
          <w:trHeight w:val="45"/>
          <w:tblCellSpacing w:w="0" w:type="auto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DD04D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Рурални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туризам</w:t>
            </w:r>
            <w:proofErr w:type="spellEnd"/>
          </w:p>
          <w:p w14:paraId="016D24D2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туризам</w:t>
            </w:r>
            <w:proofErr w:type="spellEnd"/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A2FBB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Набавка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побољшање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пратећих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садржаја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рекреације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набавке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дворишног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мобилијара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унапређења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понуде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пружања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угоститељских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аутентичним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угоститељским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објектима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домаћој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радиности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сеоском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туристичком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домаћинству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односно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ловачким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вилама</w:t>
            </w:r>
            <w:proofErr w:type="spellEnd"/>
          </w:p>
        </w:tc>
        <w:tc>
          <w:tcPr>
            <w:tcW w:w="7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5EF8E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набавке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реквизита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рекреацију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вежбање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B73D8A1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фитнес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отвореном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бицикл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пратећа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кошеви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седла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јахање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чамци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рекреативне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спортове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веслима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764A5B3F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фитнес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затвореном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простору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које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користе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фитнес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затвореном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1D9B7A06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спортски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реквизити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фризби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пикадо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лопте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пратећа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спортове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лоптом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мрежа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мрежица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кошеве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мрежа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одбојку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тенис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бадминтон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70A4EEA6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љуљашке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клацкалице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вртешке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дечије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кућице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различитог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облика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материјала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којег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израђене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њихалице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тобогани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трамболине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пењалице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провлачалице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ограде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игралишта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2645889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набавке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дворишног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мобилијара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EA5278E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расвета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баште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фењери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лампиони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кугле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стубови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цевни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ливени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прикључне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плоче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0EB5DBD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чесме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укључујући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пумпе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фонтане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укључујући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пумпе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поштански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сандучићи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клупе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столице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паркинг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усмеравајући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стубићи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отпатке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постоља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столове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држачи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бицикле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ограде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капије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гаражна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тенде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сунцобрани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лежаљке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077DC66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жардињере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саксије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држачи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постоља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жардињере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саксије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14F0C7F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(3)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набавке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монтажних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надувавајућих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надземних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базена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који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монтирају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упутству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произвођача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038C" w:rsidRPr="00DE6666" w14:paraId="73DD6E62" w14:textId="77777777">
        <w:trPr>
          <w:trHeight w:val="45"/>
          <w:tblCellSpacing w:w="0" w:type="auto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BDF75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Рурални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туризам</w:t>
            </w:r>
            <w:proofErr w:type="spellEnd"/>
          </w:p>
          <w:p w14:paraId="51A890BA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туризам</w:t>
            </w:r>
            <w:proofErr w:type="spellEnd"/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5134D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Набавка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остале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аутентичне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угоститељске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објекте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домаћој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радиности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сеоском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туристичком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домаћинству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односно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ловачким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вилама</w:t>
            </w:r>
            <w:proofErr w:type="spellEnd"/>
          </w:p>
        </w:tc>
        <w:tc>
          <w:tcPr>
            <w:tcW w:w="7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241C0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набавке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1210EE1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сушење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пеглање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веша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C44CD6B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телевизори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апарати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преносиви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лаптоп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рачунари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894921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набавке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климатизацију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грејање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објеката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BC746DD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пећи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радијатори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грејна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6F657E4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уређаји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вентилатори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39683DF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(3)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опремања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кухиње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04DC4C6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кухињски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прибор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припремање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тањири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есцајг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прибор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чишћење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обраду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уситњавање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столњаци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крпе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пешкири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0282B3B4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отпатке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B34B6B6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обраду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припрему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пића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укључујући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кухињске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апарате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60525868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судопере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славине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површине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припрему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2167B1A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кухињски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елементи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полице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ормари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смештај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кухињског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ресторанског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посуђа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пултови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услуживање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37D6ECF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расхладни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уређаји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E10D749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уређаји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одвођење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мириса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71FEE6D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посуђа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F0A9C73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апарати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прављење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сокова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5209AE1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врсте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шпорета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пећница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уређаја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кување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EE27EEE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опремања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просторија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пружање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угоститељских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категоризацији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22C5E76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намештај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ормари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столице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гардеробери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лежајеви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огледала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ципеларници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B307ADA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душеци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јастуци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јоргани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чаршави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навлаке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јоргане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јастуке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ћебад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креветски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прекривачи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завесе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гарнишне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DE600ED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зидне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вешалице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одећу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чивилуци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веш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отпатке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BBE34BA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(5)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набавке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купатила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AF998FD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46EFE73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лежећа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туш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туш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WC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шоља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умиваоник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славине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тушеви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212441C5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уређаји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грејна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сушачи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грејна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купатило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сауну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грејалице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калорифери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пећи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бојлери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06FBDAB1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елементи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купатила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сауне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полице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ормарићи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хигијену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одржавање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WC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шоље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огледало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држач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пешкира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држач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тоалет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папира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држач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сапуна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држач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чаше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пешкири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отпатке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завесе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паравани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туширање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простирка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купатило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07016DA7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(6)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набавке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објекте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одлагање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отпадних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туристичко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угоститељских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објеката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CD85FBB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елементи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септичких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јама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еколошких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процесора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биолошку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манипулацију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отпадним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водама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038C" w:rsidRPr="00DE6666" w14:paraId="007857B7" w14:textId="77777777">
        <w:trPr>
          <w:trHeight w:val="45"/>
          <w:tblCellSpacing w:w="0" w:type="auto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0A38F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Рурални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туризам</w:t>
            </w:r>
            <w:proofErr w:type="spellEnd"/>
          </w:p>
          <w:p w14:paraId="14EF6577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туризам</w:t>
            </w:r>
            <w:proofErr w:type="spellEnd"/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448C4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Промоција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непољопривредних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активности</w:t>
            </w:r>
            <w:proofErr w:type="spellEnd"/>
          </w:p>
          <w:p w14:paraId="08386C6F" w14:textId="77777777" w:rsidR="0081038C" w:rsidRPr="00DE6666" w:rsidRDefault="0081038C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4A102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Дизајнирање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израда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угоститељско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*;</w:t>
            </w:r>
          </w:p>
          <w:p w14:paraId="01C1BCE5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дизајнирање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израда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врста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штампаног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промотивног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материјала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промоцију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угоститељско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укључујући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штампани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материјал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штампе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81038C" w:rsidRPr="00DE6666" w14:paraId="02C4DBAF" w14:textId="77777777">
        <w:trPr>
          <w:trHeight w:val="45"/>
          <w:tblCellSpacing w:w="0" w:type="auto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9B5A4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уметнички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занати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односно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радиност</w:t>
            </w:r>
            <w:proofErr w:type="spellEnd"/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A1ADC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Набавка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очувања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унапређења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уметничких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односно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послова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радиности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који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сертификовани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посебним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прописом</w:t>
            </w:r>
            <w:proofErr w:type="spellEnd"/>
          </w:p>
        </w:tc>
        <w:tc>
          <w:tcPr>
            <w:tcW w:w="7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518CB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набавке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опреме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половна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очувања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унапређења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уметничких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односно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послова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радиности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038C" w:rsidRPr="00DE6666" w14:paraId="18756533" w14:textId="77777777">
        <w:trPr>
          <w:trHeight w:val="45"/>
          <w:tblCellSpacing w:w="0" w:type="auto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C7FAF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уметнички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занати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односно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домаћа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радиност</w:t>
            </w:r>
            <w:proofErr w:type="spellEnd"/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B3A20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Промоција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непољопривредних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7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1B2BE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Дизајнирање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израда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**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промоцију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уметничких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односно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радиности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F130A0C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(2)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дизајнирање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израда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штампаног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промотивног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материјала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промоцију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уметничких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заната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односно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домаће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радиности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6AB80C4C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* 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Садржај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странице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омогућава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промоцију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угоститељско-туристичких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услуга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одржавањем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странице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минимум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BCB759" w14:textId="6BC60920" w:rsidR="0081038C" w:rsidRDefault="00D012F4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>*</w:t>
      </w:r>
      <w:proofErr w:type="gram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* 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Садржај</w:t>
      </w:r>
      <w:proofErr w:type="spellEnd"/>
      <w:proofErr w:type="gram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странице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омогућава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промоцију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старих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уметничких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заната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одржавањем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странице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минимум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три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58EFF0" w14:textId="19F97F77" w:rsidR="00CF43FD" w:rsidRDefault="00CF43F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</w:p>
    <w:p w14:paraId="139BB154" w14:textId="77777777" w:rsidR="00CF43FD" w:rsidRPr="00DE6666" w:rsidRDefault="00CF43FD">
      <w:pPr>
        <w:spacing w:after="150"/>
        <w:rPr>
          <w:rFonts w:ascii="Times New Roman" w:hAnsi="Times New Roman" w:cs="Times New Roman"/>
          <w:sz w:val="24"/>
          <w:szCs w:val="24"/>
        </w:rPr>
      </w:pPr>
    </w:p>
    <w:p w14:paraId="2FD28ED9" w14:textId="77777777" w:rsidR="0081038C" w:rsidRPr="00DE6666" w:rsidRDefault="00D012F4">
      <w:pPr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ПРИЛОГ 4.</w:t>
      </w:r>
    </w:p>
    <w:p w14:paraId="3BBEF98B" w14:textId="77777777" w:rsidR="0081038C" w:rsidRPr="00DE6666" w:rsidRDefault="00D012F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>СПЕЦИФИКАЦИЈА РАЧУНА</w:t>
      </w:r>
    </w:p>
    <w:p w14:paraId="287813C0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color w:val="000000"/>
          <w:sz w:val="24"/>
          <w:szCs w:val="24"/>
        </w:rPr>
        <w:t>*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Напомена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Величину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табеле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прилагодити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броју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приложених</w:t>
      </w:r>
      <w:proofErr w:type="spellEnd"/>
      <w:r w:rsidRPr="00DE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6666">
        <w:rPr>
          <w:rFonts w:ascii="Times New Roman" w:hAnsi="Times New Roman" w:cs="Times New Roman"/>
          <w:color w:val="000000"/>
          <w:sz w:val="24"/>
          <w:szCs w:val="24"/>
        </w:rPr>
        <w:t>рачуна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164"/>
        <w:gridCol w:w="1113"/>
        <w:gridCol w:w="1113"/>
        <w:gridCol w:w="1276"/>
        <w:gridCol w:w="1613"/>
        <w:gridCol w:w="1613"/>
      </w:tblGrid>
      <w:tr w:rsidR="0081038C" w:rsidRPr="00DE6666" w14:paraId="54FF5A27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A86D1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2C024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Број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рачуна</w:t>
            </w:r>
            <w:proofErr w:type="spellEnd"/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01F21A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Датум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рачуна</w:t>
            </w:r>
            <w:proofErr w:type="spellEnd"/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1C528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куповине</w:t>
            </w:r>
            <w:proofErr w:type="spellEnd"/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57729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Износ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ПДВ-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proofErr w:type="spellEnd"/>
          </w:p>
          <w:p w14:paraId="1F191B64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(РСД)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C8759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Износ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</w:t>
            </w:r>
            <w:proofErr w:type="spellEnd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ПДВ-а</w:t>
            </w:r>
          </w:p>
          <w:p w14:paraId="2A2127C4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(РСД)</w:t>
            </w:r>
          </w:p>
        </w:tc>
      </w:tr>
      <w:tr w:rsidR="0081038C" w:rsidRPr="00DE6666" w14:paraId="372D9D76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25CBD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C9EF2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A6D0D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65BF8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3278B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0A8EF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1CBFD0DA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E7A07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C474C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7DFB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D3BCD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EC11A5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DCF8A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56D35888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C0E72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2D753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B4F9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81AF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E1193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50A91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0284A143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83CFD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878BF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D121F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D2E31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1DC4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B63E8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7222ADC5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B42FC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58781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C350E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C4814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619FB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F8F8C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03BB14B3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15C72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4614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393F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F4729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9DC17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D4349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443C25F3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5CDF3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AC296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7D021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86173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F3BFC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D302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448B0468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8AB86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221F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EF56D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A1B3B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38EF6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035C1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7668141C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4D4B6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1162C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C577A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48D5B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FB213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F70D3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721F2C78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85EA0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2DBB2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2FEA6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00EFB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B8382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0E147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68B1FD2C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9E2F8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502CE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99A4F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1C41B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D1FF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F3C1C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3D0EDC83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A7C9F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B880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D303B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0252B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EC56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6DD25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6282F962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E6208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3C1F1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43043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C61E5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442DE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60CBA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2D2C1EAC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61F2F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72E35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482D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B646A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82447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4959A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53DF087B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16B47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D3E83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3F882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19A06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EA954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2CA7E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47E2FBDC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5462E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210FB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21E7C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68D1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9F7D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4B0E5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15B64718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50960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59BA4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0AE67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F9EBB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92267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9CBA5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13E34FD0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22882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8ACF5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C039E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91E6B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0B2C2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685AE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34C03E1F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98BBF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2E62B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4D9EA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894C3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FE3DE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58C32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3C84F11B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BEA93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2F5E7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052FF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CBD55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81E4D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F4132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8C" w:rsidRPr="00DE6666" w14:paraId="42C4757D" w14:textId="77777777">
        <w:trPr>
          <w:trHeight w:val="45"/>
          <w:tblCellSpacing w:w="0" w:type="auto"/>
        </w:trPr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27FC2" w14:textId="77777777" w:rsidR="0081038C" w:rsidRPr="00DE6666" w:rsidRDefault="00D012F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Укупно</w:t>
            </w:r>
            <w:proofErr w:type="spellEnd"/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C2558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18214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7FC53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7EBCC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DBD50" w14:textId="77777777" w:rsidR="0081038C" w:rsidRPr="00DE6666" w:rsidRDefault="0081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DC0492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5F9954" wp14:editId="1089CFC9">
            <wp:extent cx="5732145" cy="80460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80571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F50234" wp14:editId="7F62307F">
            <wp:extent cx="5732145" cy="80460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5A6EE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EB6D66" wp14:editId="06D0C63D">
            <wp:extent cx="5732145" cy="804604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1BB00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51C018" wp14:editId="65431974">
            <wp:extent cx="5732145" cy="804604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FADDD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3474F2" wp14:editId="297740C8">
            <wp:extent cx="5732145" cy="804604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DE057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FCFC77" wp14:editId="2A6E49D5">
            <wp:extent cx="5732145" cy="804604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4100C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1339BB" wp14:editId="509AB477">
            <wp:extent cx="5732145" cy="804604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856CD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0A2AE5" wp14:editId="531C8216">
            <wp:extent cx="5732145" cy="804604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EA63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B7593E" wp14:editId="1FE74B6F">
            <wp:extent cx="5732145" cy="804604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AB1CF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45A5BD" wp14:editId="15F3F0EB">
            <wp:extent cx="5732145" cy="804604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3FD81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6E361F" wp14:editId="011F196F">
            <wp:extent cx="5732145" cy="804604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13D9E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1F6675" wp14:editId="4CAA53A5">
            <wp:extent cx="5732145" cy="804604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5A4B3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57CEAD" wp14:editId="6CA08A07">
            <wp:extent cx="5732145" cy="804604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C39BF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DC1DCF" wp14:editId="4870845C">
            <wp:extent cx="5732145" cy="804604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0429C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92A86C" wp14:editId="5853F965">
            <wp:extent cx="5732145" cy="804604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81591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938071" wp14:editId="3DB34658">
            <wp:extent cx="5732145" cy="804604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02CAC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9E68E6" wp14:editId="552B0B9B">
            <wp:extent cx="5732145" cy="804604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EA9E3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692128" wp14:editId="2F29F24B">
            <wp:extent cx="5732145" cy="804604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8366B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40FD56" wp14:editId="1343C122">
            <wp:extent cx="5732145" cy="804604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C6F40" w14:textId="77777777" w:rsidR="0081038C" w:rsidRPr="00DE6666" w:rsidRDefault="00D012F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DE66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54F69E" wp14:editId="3B85C6E4">
            <wp:extent cx="5732145" cy="804604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4D5ED" w14:textId="77777777" w:rsidR="0081038C" w:rsidRDefault="00D012F4">
      <w:pPr>
        <w:spacing w:after="150"/>
      </w:pPr>
      <w:r>
        <w:rPr>
          <w:noProof/>
        </w:rPr>
        <w:lastRenderedPageBreak/>
        <w:drawing>
          <wp:inline distT="0" distB="0" distL="0" distR="0" wp14:anchorId="162BFB36" wp14:editId="30510D0D">
            <wp:extent cx="5732145" cy="8046048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03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8C"/>
    <w:rsid w:val="004E138E"/>
    <w:rsid w:val="00744381"/>
    <w:rsid w:val="0081038C"/>
    <w:rsid w:val="00CF43FD"/>
    <w:rsid w:val="00D012F4"/>
    <w:rsid w:val="00DE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480F"/>
  <w15:docId w15:val="{28E58B36-2030-44EE-856A-72A63C37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54</Pages>
  <Words>6476</Words>
  <Characters>36918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Trsic Boskovic</dc:creator>
  <cp:lastModifiedBy>Sonja Skorupan</cp:lastModifiedBy>
  <cp:revision>3</cp:revision>
  <cp:lastPrinted>2021-09-27T09:23:00Z</cp:lastPrinted>
  <dcterms:created xsi:type="dcterms:W3CDTF">2021-09-27T07:32:00Z</dcterms:created>
  <dcterms:modified xsi:type="dcterms:W3CDTF">2021-09-27T09:24:00Z</dcterms:modified>
</cp:coreProperties>
</file>