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EC2A" w14:textId="28EC82A4" w:rsidR="004124E0" w:rsidRPr="007E4FC2" w:rsidRDefault="007E4FC2" w:rsidP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ahoma" w:hAnsi="Tahoma" w:cs="Tahoma"/>
          <w:color w:val="000000"/>
          <w:sz w:val="24"/>
          <w:szCs w:val="24"/>
        </w:rPr>
        <w:t>﻿</w:t>
      </w:r>
    </w:p>
    <w:p w14:paraId="34E2E7C4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20.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(„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РС”,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 10/13, 142/14, 103/15 и 101/16),</w:t>
      </w:r>
    </w:p>
    <w:p w14:paraId="7FE2223E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Министар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шумарства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водопривреде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доноси</w:t>
      </w:r>
      <w:proofErr w:type="spellEnd"/>
    </w:p>
    <w:p w14:paraId="21488EC6" w14:textId="77777777" w:rsidR="004124E0" w:rsidRPr="007E4FC2" w:rsidRDefault="007E4FC2">
      <w:pPr>
        <w:spacing w:after="225"/>
        <w:jc w:val="center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ПРАВИЛНИК</w:t>
      </w:r>
    </w:p>
    <w:p w14:paraId="779A0B48" w14:textId="59270B6C" w:rsidR="004124E0" w:rsidRDefault="007E4FC2">
      <w:pPr>
        <w:spacing w:after="15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условима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начину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остваривања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пчела</w:t>
      </w:r>
      <w:proofErr w:type="spellEnd"/>
    </w:p>
    <w:p w14:paraId="49EE1124" w14:textId="23C188F2" w:rsidR="007E4FC2" w:rsidRPr="007E4FC2" w:rsidRDefault="007E4FC2">
      <w:pPr>
        <w:spacing w:after="15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E4FC2">
        <w:rPr>
          <w:rFonts w:ascii="Times New Roman" w:hAnsi="Times New Roman" w:cs="Times New Roman"/>
          <w:bCs/>
          <w:color w:val="000000"/>
          <w:sz w:val="24"/>
          <w:szCs w:val="24"/>
          <w:lang w:val="sr-Cyrl-RS"/>
        </w:rPr>
        <w:t xml:space="preserve">Објављено у „Службеном гласнику РС“ број 34/2023 </w:t>
      </w:r>
    </w:p>
    <w:p w14:paraId="6BAFC2B0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</w:p>
    <w:p w14:paraId="50CCCBC1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ближе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прописују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услови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образац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B181A7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</w:p>
    <w:p w14:paraId="43C7DC01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предузетник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физичко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носилац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комерцијалног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прописане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извршило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обнову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текућу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годину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најмање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20, а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највише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1.000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4FE143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</w:p>
    <w:p w14:paraId="4481AB72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Министарство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аграрна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плаћања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расписује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позив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подношење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позив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објављује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страницама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министарства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9B01AA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позив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роковима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подношење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износу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расположивих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средстава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позиву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спровођење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позива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9BBB02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4.</w:t>
      </w:r>
    </w:p>
    <w:p w14:paraId="37623D47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покреће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избором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попуњавањем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одговарајућег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обрасца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online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непосредно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оквиру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потписује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регистрованом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шемом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високог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нивоа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поузданости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поверења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D5A8E1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Приликом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стaва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5BCA2A4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обавештава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вођења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обавези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дужности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B864CA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омогућава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изјави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FF72ED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обавештава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вођења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треће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породице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приступ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могућ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само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пристанка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E8A3E6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образац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обухвата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E47212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основне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F8C2E8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презиме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назив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559F1C2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матични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грађана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(ЈМБГ),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матични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(МБ),</w:t>
      </w:r>
    </w:p>
    <w:p w14:paraId="769C712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(3)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адресу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општина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место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улица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пребивалишта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седишта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AAD9831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(4)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телефона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0B48477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(5)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пошту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4A9BF3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(6)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(БПГ),</w:t>
      </w:r>
    </w:p>
    <w:p w14:paraId="714DA77F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(7)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идентификациони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животињама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(ХИД)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Централне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базе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обележавању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животиња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ветеринарство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Централна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база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4B1F946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58CB7D7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идентификациони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пчелињака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стајалишта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2758214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0C2458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изјаву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кривичном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материјалном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одговорношћу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9DAE6BC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извршио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обележавање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Централној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бази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DD29EED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власник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којe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власник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његовог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427CD3A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(3)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остварено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текућу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календарску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годину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5F90FE6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(4)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наведени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тачни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истинити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E3BE9F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потпис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склaду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поверења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14D253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образац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и:</w:t>
      </w:r>
    </w:p>
    <w:p w14:paraId="73D577AA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изјаву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одговорног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упознат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одредбом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103.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општем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(„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РСˮ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. 18/16, 95/18 –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аутентично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тумачење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2/23 – УС),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прописано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покреће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чињеницама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одлучивање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изричито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изјави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одлучивање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покретање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сматрати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неуредним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сагласан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изврши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чињеницама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одлучивања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наменском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рачуну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породичног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газдинства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F5CB9D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</w:p>
    <w:p w14:paraId="035201B7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изјаву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одговорног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упознат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одредбом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103.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3.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општем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прописано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покреће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чињеницама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одлучивање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изричито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изјави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одлучивање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покретање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сматрати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неуредним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изјаву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самостално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чињеницама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одлучивање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187B14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образац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чијим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избором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подносилац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потврђује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извршио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попуњавање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36B7E9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5.</w:t>
      </w:r>
    </w:p>
    <w:p w14:paraId="183A49FA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Учесник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аутентикује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34B79E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аутентикацију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учесника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74D9EC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утврђивање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идентитета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учесника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општењу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оквиру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регистрована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различитог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нивоа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налога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учеснику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додељен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приликом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порталу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D93569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општењу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оквиру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идентитет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утврђен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регистроване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шеме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високог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нивоа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поузданости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замењује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потпис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странке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а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регистрована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шема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средњег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нивоа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поузданости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прописано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друкчије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E2CE97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Овлашћено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користећи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високог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нивоа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поузданости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квалификовани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сертификат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1C61B4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6.</w:t>
      </w:r>
    </w:p>
    <w:p w14:paraId="77DD10FA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Физичко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регистровано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E137CF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пројектовање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усклађивање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развој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функционисање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система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налог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26FD1B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повуче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сагласност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прихватању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брише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затвара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налог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C8C6DB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обезбеђује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коришћење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сандучића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81956D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Учесник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пријављује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портал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налога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Портала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Портал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еИД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представља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место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аутентикацију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4E5694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учесник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Порталу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еИД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адреси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eid.gov.rs,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квалификованог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сертификата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шалтеру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Регистрационог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обавезно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издавање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параметара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активацију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мобилне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апликације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ConsentID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5C5FC1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Техничку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подршку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вези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поступањем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пружа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CD24FD8" w14:textId="77777777" w:rsidR="004124E0" w:rsidRPr="007E4FC2" w:rsidRDefault="007E4FC2" w:rsidP="007E4FC2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овлашћено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4DFE6A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саветодавне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лиценцу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обављање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уписано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саветодаваца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обављање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саветодавних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стручних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26068B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овлашћено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месту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пребивалишта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седишта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D5DAC2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Ближа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техничка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упутства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регистрације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корисничког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налога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пријави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систем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попуњавања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обрасца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пружања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техничке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подршке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објављују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огласној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табли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арарна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плаћања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Булевар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краља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Александра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84, 11000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Београд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званичној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веб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презентацији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адреси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https://eagrar.gov.rs.</w:t>
      </w:r>
    </w:p>
    <w:p w14:paraId="4A3643A1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7.</w:t>
      </w:r>
    </w:p>
    <w:p w14:paraId="1ECD5AC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Размена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садрже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тајне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означени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степеном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тајности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тајност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2004E4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између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власти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поште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сервисне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магистрале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квалификоване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688A0D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вези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доносе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имаоци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овлашћења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84EBC9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оригинал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претходно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изворно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сачињен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папирној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примерак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дигитализован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оверен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5680C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ималац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јавних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овлашћења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вршити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дигитализацију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потврђивање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истоветности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изворним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актом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сачињеним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папирном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издао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96DE0E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Овлашћени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извршило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дигитализацију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потврдило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истоветност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оригиналом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сачињеним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папирном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чува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изворни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папирном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D1ACC8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8.</w:t>
      </w:r>
    </w:p>
    <w:p w14:paraId="3ADE4B80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извршавања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преузима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установљене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додатне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провере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означио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статусу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провере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0334FA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њихово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преузимање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сервисне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магистрале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прихваћеног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шифарника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идентификатора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посебним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упоредити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корисницима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матични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грађана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додељује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Централни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обавезног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социјалног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осигурања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осигураника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матични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порески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идентификациони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1465F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сваког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приступа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увида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надлежности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идентитету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овлашћеног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матични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грађана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лично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датуму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времену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приступа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скупу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приступало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98740B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. 1−3.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посебним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врше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прибављају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обрађују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уступају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чињеницама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неопходни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одлучивање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A8B692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9.</w:t>
      </w:r>
    </w:p>
    <w:p w14:paraId="5670BA1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омогућава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обрасца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4.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поднесака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портала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поверења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канцеларијско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државне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9F9690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евидентира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писарници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5FF179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Потврда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шаље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одмах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исти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поднесак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послат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обавештење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датум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напредни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печат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BF7CA9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одређено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квалификованим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временским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жигом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поверења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1E20BC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аутоматски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додељује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сваки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предузимају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радње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доносе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DA8EC3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Поред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аутоматски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додељеног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оквиру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кроз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додељивати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бројеве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ознаке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интерног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карактера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BA386BD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10.</w:t>
      </w:r>
    </w:p>
    <w:p w14:paraId="3B74C778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проверава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попуњен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унети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одговарају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151306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попуњен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унети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одговарају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подацима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регистара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8.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обавештава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подносиоца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неуредног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краћи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осам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обавештења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упозорење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последице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општи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поступак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878B25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уредно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поднетог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прописане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доноси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утврђује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износу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утврђеном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посебним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расподела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пољопривреди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руралном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развоју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налаже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исплата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наменски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рачун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отворен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пословне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банке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пријављен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Регистру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F1EC9A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11.</w:t>
      </w:r>
    </w:p>
    <w:p w14:paraId="2B0E8179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закључак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обавештење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софтверског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еАграр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89DB44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папирном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ADB783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Трошкове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сноси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папирном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облику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660771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Јединствени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сандучић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другим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поверења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пословању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382E47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12.</w:t>
      </w:r>
    </w:p>
    <w:p w14:paraId="4754246C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Захтеви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поднети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ступања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решаваће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прописом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био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снази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њиховог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0619C8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13.</w:t>
      </w:r>
    </w:p>
    <w:p w14:paraId="3F17B944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ступања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престаје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важи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условима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остваривања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подстицаје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сточарству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кошници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пчела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(„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Службени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РСˮ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. 33/15, 14/16, 20/18, 44/18 –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 27/19, 76/20 и 139/22).</w:t>
      </w:r>
    </w:p>
    <w:p w14:paraId="0C2B349C" w14:textId="77777777" w:rsidR="004124E0" w:rsidRPr="007E4FC2" w:rsidRDefault="007E4FC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Члан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14.</w:t>
      </w:r>
    </w:p>
    <w:p w14:paraId="708DF30D" w14:textId="77777777" w:rsidR="004124E0" w:rsidRPr="007E4FC2" w:rsidRDefault="007E4FC2">
      <w:pPr>
        <w:spacing w:after="150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Овај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ступа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наредног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објављивања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у „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Службеном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гласнику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Републике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Србијеˮ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B22446" w14:textId="77777777" w:rsidR="004124E0" w:rsidRPr="007E4FC2" w:rsidRDefault="007E4FC2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110-00-73/2023-09</w:t>
      </w:r>
    </w:p>
    <w:p w14:paraId="1D26504C" w14:textId="77777777" w:rsidR="004124E0" w:rsidRPr="007E4FC2" w:rsidRDefault="007E4FC2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Београду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, 28.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априла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2023.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</w:p>
    <w:p w14:paraId="61E3364B" w14:textId="77777777" w:rsidR="004124E0" w:rsidRPr="007E4FC2" w:rsidRDefault="007E4FC2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Министар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4A6CE69" w14:textId="77777777" w:rsidR="004124E0" w:rsidRPr="007E4FC2" w:rsidRDefault="007E4FC2">
      <w:pPr>
        <w:spacing w:after="15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Јелена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Танасковић</w:t>
      </w:r>
      <w:proofErr w:type="spellEnd"/>
      <w:r w:rsidRPr="007E4FC2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7E4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4FC2">
        <w:rPr>
          <w:rFonts w:ascii="Times New Roman" w:hAnsi="Times New Roman" w:cs="Times New Roman"/>
          <w:color w:val="000000"/>
          <w:sz w:val="24"/>
          <w:szCs w:val="24"/>
        </w:rPr>
        <w:t>с.р</w:t>
      </w:r>
      <w:proofErr w:type="spellEnd"/>
      <w:r w:rsidRPr="007E4F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4124E0" w:rsidRPr="007E4F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E0"/>
    <w:rsid w:val="004124E0"/>
    <w:rsid w:val="007E4FC2"/>
    <w:rsid w:val="009943EF"/>
    <w:rsid w:val="00B6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C832"/>
  <w15:docId w15:val="{36761680-5392-41D4-BC56-57EDA6EA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2529</Words>
  <Characters>14417</Characters>
  <Application>Microsoft Office Word</Application>
  <DocSecurity>0</DocSecurity>
  <Lines>120</Lines>
  <Paragraphs>33</Paragraphs>
  <ScaleCrop>false</ScaleCrop>
  <Company/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Skorupan</dc:creator>
  <cp:lastModifiedBy>Sonja Skorupan</cp:lastModifiedBy>
  <cp:revision>2</cp:revision>
  <cp:lastPrinted>2023-04-29T06:08:00Z</cp:lastPrinted>
  <dcterms:created xsi:type="dcterms:W3CDTF">2023-04-29T06:09:00Z</dcterms:created>
  <dcterms:modified xsi:type="dcterms:W3CDTF">2023-04-29T06:09:00Z</dcterms:modified>
</cp:coreProperties>
</file>